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118E" w:rsidRDefault="00147AD1" w:rsidP="006B6728">
      <w:pPr>
        <w:widowControl w:val="0"/>
        <w:suppressAutoHyphens/>
        <w:spacing w:after="0" w:line="240" w:lineRule="auto"/>
        <w:jc w:val="center"/>
        <w:rPr>
          <w:rFonts w:ascii="Times New Roman" w:eastAsia="DejaVu Sans" w:hAnsi="Times New Roman"/>
          <w:b/>
          <w:bCs/>
          <w:kern w:val="2"/>
          <w:sz w:val="24"/>
          <w:szCs w:val="24"/>
          <w:lang w:eastAsia="hi-IN" w:bidi="hi-IN"/>
        </w:rPr>
      </w:pPr>
      <w:r>
        <w:rPr>
          <w:rFonts w:ascii="Times New Roman" w:eastAsia="DejaVu Sans" w:hAnsi="Times New Roman"/>
          <w:b/>
          <w:bCs/>
          <w:noProof/>
          <w:kern w:val="2"/>
          <w:sz w:val="24"/>
          <w:szCs w:val="24"/>
        </w:rPr>
        <w:drawing>
          <wp:inline distT="0" distB="0" distL="0" distR="0" wp14:anchorId="6161005C" wp14:editId="6157BDDC">
            <wp:extent cx="6356912" cy="9718394"/>
            <wp:effectExtent l="0" t="4445" r="1905" b="190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учебный план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6366258" cy="97326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7AD1" w:rsidRPr="006B6728" w:rsidRDefault="00147AD1" w:rsidP="00147AD1">
      <w:pPr>
        <w:widowControl w:val="0"/>
        <w:suppressAutoHyphens/>
        <w:spacing w:after="0" w:line="240" w:lineRule="auto"/>
        <w:rPr>
          <w:rFonts w:ascii="Times New Roman" w:eastAsia="DejaVu Sans" w:hAnsi="Times New Roman"/>
          <w:b/>
          <w:bCs/>
          <w:kern w:val="2"/>
          <w:sz w:val="24"/>
          <w:szCs w:val="24"/>
          <w:lang w:eastAsia="hi-IN" w:bidi="hi-IN"/>
        </w:rPr>
      </w:pPr>
    </w:p>
    <w:tbl>
      <w:tblPr>
        <w:tblW w:w="1538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1553"/>
        <w:gridCol w:w="875"/>
        <w:gridCol w:w="876"/>
        <w:gridCol w:w="876"/>
        <w:gridCol w:w="876"/>
        <w:gridCol w:w="876"/>
        <w:gridCol w:w="876"/>
        <w:gridCol w:w="918"/>
        <w:gridCol w:w="876"/>
        <w:gridCol w:w="876"/>
        <w:gridCol w:w="918"/>
        <w:gridCol w:w="876"/>
        <w:gridCol w:w="876"/>
        <w:gridCol w:w="876"/>
        <w:gridCol w:w="876"/>
        <w:gridCol w:w="918"/>
      </w:tblGrid>
      <w:tr w:rsidR="00147AD1" w:rsidTr="00147AD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AD1" w:rsidRDefault="00147AD1" w:rsidP="00147AD1">
            <w:pPr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AD1" w:rsidRPr="006E67DA" w:rsidRDefault="00147AD1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направление развития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AD1" w:rsidRPr="006E67DA" w:rsidRDefault="00147AD1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AD1" w:rsidRPr="006E67DA" w:rsidRDefault="00147AD1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AD1" w:rsidRPr="006E67DA" w:rsidRDefault="00147AD1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AD1" w:rsidRPr="006E67DA" w:rsidRDefault="00147AD1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AD1" w:rsidRPr="006E67DA" w:rsidRDefault="00147AD1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AD1" w:rsidRPr="006E67DA" w:rsidRDefault="00147AD1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AD1" w:rsidRPr="006E67DA" w:rsidRDefault="00147AD1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AD1" w:rsidRPr="006E67DA" w:rsidRDefault="00147AD1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AD1" w:rsidRPr="006E67DA" w:rsidRDefault="00147AD1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AD1" w:rsidRPr="006E67DA" w:rsidRDefault="00147AD1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AD1" w:rsidRPr="006E67DA" w:rsidRDefault="00147AD1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AD1" w:rsidRPr="006E67DA" w:rsidRDefault="00147AD1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AD1" w:rsidRPr="006E67DA" w:rsidRDefault="00147AD1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AD1" w:rsidRPr="006E67DA" w:rsidRDefault="00147AD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AD1" w:rsidRPr="006E67DA" w:rsidRDefault="00147AD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</w:tc>
      </w:tr>
      <w:tr w:rsidR="006E67DA" w:rsidTr="00147AD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DA" w:rsidRDefault="006E67DA" w:rsidP="00147AD1">
            <w:pPr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 xml:space="preserve">Музыка 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</w:tr>
      <w:tr w:rsidR="006E67DA" w:rsidTr="00147AD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Художественное творчество</w:t>
            </w:r>
          </w:p>
          <w:p w:rsidR="006E67DA" w:rsidRPr="006E67DA" w:rsidRDefault="006E67DA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- рисование</w:t>
            </w:r>
          </w:p>
          <w:p w:rsidR="006E67DA" w:rsidRPr="006E67DA" w:rsidRDefault="006E67DA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- лепка</w:t>
            </w:r>
          </w:p>
          <w:p w:rsidR="006E67DA" w:rsidRPr="006E67DA" w:rsidRDefault="006E67DA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-аппликация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780B78" w:rsidRDefault="00780B7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780B78" w:rsidRDefault="00780B7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780B78" w:rsidRDefault="00780B7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780B78" w:rsidRDefault="00780B7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0,5</w:t>
            </w:r>
          </w:p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0,5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780B78" w:rsidRDefault="00780B7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780B78" w:rsidRDefault="00780B7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18</w:t>
            </w:r>
          </w:p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780B78" w:rsidRDefault="00780B7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0,5</w:t>
            </w:r>
          </w:p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0,5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780B78" w:rsidRDefault="00780B7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780B78" w:rsidRDefault="00780B7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18</w:t>
            </w:r>
          </w:p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780B78" w:rsidRDefault="00780B7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0,5</w:t>
            </w:r>
          </w:p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0,5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780B78" w:rsidRDefault="00780B7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8</w:t>
            </w:r>
          </w:p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780B78" w:rsidRDefault="00780B7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72</w:t>
            </w:r>
          </w:p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18</w:t>
            </w:r>
          </w:p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780B78" w:rsidRDefault="00780B7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0,5</w:t>
            </w:r>
          </w:p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0,5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DA" w:rsidRPr="006E67DA" w:rsidRDefault="006E67D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  <w:p w:rsidR="006E67DA" w:rsidRPr="006E67DA" w:rsidRDefault="006E67D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  <w:p w:rsidR="00780B78" w:rsidRDefault="00780B7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  <w:p w:rsidR="006E67DA" w:rsidRPr="006E67DA" w:rsidRDefault="006E67D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8</w:t>
            </w:r>
          </w:p>
          <w:p w:rsidR="006E67DA" w:rsidRPr="006E67DA" w:rsidRDefault="006E67D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2</w:t>
            </w:r>
          </w:p>
          <w:p w:rsidR="006E67DA" w:rsidRPr="006E67DA" w:rsidRDefault="006E67D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DA" w:rsidRPr="006E67DA" w:rsidRDefault="006E67D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  <w:p w:rsidR="006E67DA" w:rsidRPr="006E67DA" w:rsidRDefault="006E67D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  <w:p w:rsidR="00780B78" w:rsidRDefault="00780B7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  <w:p w:rsidR="006E67DA" w:rsidRPr="006E67DA" w:rsidRDefault="006E67D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72</w:t>
            </w:r>
          </w:p>
          <w:p w:rsidR="006E67DA" w:rsidRPr="006E67DA" w:rsidRDefault="006E67D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18</w:t>
            </w:r>
          </w:p>
          <w:p w:rsidR="006E67DA" w:rsidRPr="006E67DA" w:rsidRDefault="006E67D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18</w:t>
            </w:r>
          </w:p>
        </w:tc>
      </w:tr>
      <w:tr w:rsidR="006E67DA" w:rsidTr="00147AD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Default="006E67DA" w:rsidP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1.4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Физическое направление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3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108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3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108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3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108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3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108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3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12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108</w:t>
            </w:r>
          </w:p>
        </w:tc>
      </w:tr>
      <w:tr w:rsidR="006E67DA" w:rsidTr="00147AD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Физическая культура в помещении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</w:tr>
      <w:tr w:rsidR="006E67DA" w:rsidTr="00147AD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Физическая культура на прогулке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</w:tr>
      <w:tr w:rsidR="006E67DA" w:rsidTr="00147AD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Итого: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10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40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360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10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40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360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10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40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360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13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52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468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14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56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504</w:t>
            </w:r>
          </w:p>
        </w:tc>
      </w:tr>
      <w:tr w:rsidR="006E67DA" w:rsidTr="00147AD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DA" w:rsidRPr="00D54B80" w:rsidRDefault="006E67DA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color w:val="FF0000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25794E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25794E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1ч.28 мин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DA" w:rsidRPr="0025794E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DA" w:rsidRPr="0025794E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D42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25794E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2 ч.30 мин</w:t>
            </w:r>
          </w:p>
          <w:p w:rsidR="006E67DA" w:rsidRPr="0025794E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DA" w:rsidRPr="0025794E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DA" w:rsidRPr="0025794E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Default="006E67DA" w:rsidP="00F5118E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25794E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3ч 20 мин.</w:t>
            </w:r>
          </w:p>
          <w:p w:rsidR="00B20D42" w:rsidRPr="0025794E" w:rsidRDefault="00B20D42" w:rsidP="00F5118E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DA" w:rsidRPr="0025794E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DA" w:rsidRPr="0025794E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Default="006E67DA" w:rsidP="00F5118E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25794E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5 ч 25 мин</w:t>
            </w:r>
          </w:p>
          <w:p w:rsidR="00B20D42" w:rsidRPr="0025794E" w:rsidRDefault="00B20D42" w:rsidP="00F5118E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DA" w:rsidRPr="0025794E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DA" w:rsidRPr="0025794E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25794E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25794E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7 час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DA" w:rsidRPr="0025794E" w:rsidRDefault="006E67D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DA" w:rsidRPr="00D54B80" w:rsidRDefault="006E67D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color w:val="FF0000"/>
                <w:kern w:val="2"/>
                <w:sz w:val="24"/>
                <w:szCs w:val="24"/>
                <w:lang w:eastAsia="hi-IN" w:bidi="hi-IN"/>
              </w:rPr>
            </w:pPr>
          </w:p>
        </w:tc>
      </w:tr>
      <w:tr w:rsidR="006E67DA" w:rsidTr="00147AD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2.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E67DA" w:rsidRPr="002917B8" w:rsidRDefault="00520B4F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highlight w:val="yellow"/>
                <w:lang w:eastAsia="hi-IN" w:bidi="hi-IN"/>
              </w:rPr>
            </w:pPr>
            <w:r w:rsidRPr="002917B8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Региональный компонент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DA" w:rsidRDefault="006E67D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DA" w:rsidRDefault="006E67D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DA" w:rsidRDefault="006E67D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DA" w:rsidRPr="00B20D42" w:rsidRDefault="006E67D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DA" w:rsidRPr="00B20D42" w:rsidRDefault="006E67D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DA" w:rsidRPr="00B20D42" w:rsidRDefault="006E67D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DA" w:rsidRDefault="006E67DA" w:rsidP="00B20D42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DA" w:rsidRDefault="006E67D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DA" w:rsidRDefault="006E67D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Default="00B20D42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Default="00B20D42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Default="00B20D42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Default="00B20D42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3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Default="00B20D42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12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Default="00B20D42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108</w:t>
            </w:r>
          </w:p>
        </w:tc>
      </w:tr>
      <w:tr w:rsidR="006E67DA" w:rsidTr="00147AD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2.1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E67DA" w:rsidRPr="002A4685" w:rsidRDefault="009A610F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highlight w:val="yellow"/>
                <w:lang w:eastAsia="hi-IN" w:bidi="hi-IN"/>
              </w:rPr>
            </w:pPr>
            <w:r w:rsidRPr="002917B8"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  <w:t>О</w:t>
            </w:r>
            <w:r w:rsidR="00035B3F" w:rsidRPr="002917B8"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  <w:t>бучение</w:t>
            </w:r>
            <w:r w:rsidRPr="002917B8"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  <w:t xml:space="preserve"> татарскому (русскому) языку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DA" w:rsidRDefault="006E67D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DA" w:rsidRDefault="006E67D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DA" w:rsidRDefault="006E67D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DA" w:rsidRDefault="006E67D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DA" w:rsidRDefault="006E67D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DA" w:rsidRDefault="006E67D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DA" w:rsidRDefault="006E67D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DA" w:rsidRDefault="006E67D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DA" w:rsidRDefault="006E67D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Default="00B20D42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2</w:t>
            </w:r>
            <w:r w:rsidR="006E67DA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раз</w:t>
            </w:r>
            <w:r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а</w:t>
            </w:r>
            <w:r w:rsidR="006E67DA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 xml:space="preserve"> в неделю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Default="00B20D42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Default="00B20D42" w:rsidP="00B20D42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Default="00B20D42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3</w:t>
            </w:r>
            <w:r w:rsidR="006E67DA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 xml:space="preserve"> раза в неделю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Default="00B20D42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12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Default="00B20D42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108</w:t>
            </w:r>
          </w:p>
        </w:tc>
      </w:tr>
      <w:tr w:rsidR="006E67DA" w:rsidTr="00147AD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Default="006E67DA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ВСЕГО: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DA" w:rsidRDefault="006E67D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DA" w:rsidRDefault="006E67D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DA" w:rsidRDefault="006E67D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DA" w:rsidRDefault="006E67DA" w:rsidP="00B20D42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DA" w:rsidRDefault="006E67D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DA" w:rsidRDefault="006E67D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DA" w:rsidRDefault="006E67DA" w:rsidP="00B20D42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DA" w:rsidRDefault="006E67D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DA" w:rsidRDefault="006E67D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Default="00B20D42" w:rsidP="00B20D42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6</w:t>
            </w:r>
            <w:r w:rsidR="006E67DA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 xml:space="preserve">ч </w:t>
            </w:r>
            <w:r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15</w:t>
            </w:r>
            <w:r w:rsidR="006E67DA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 xml:space="preserve"> мин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DA" w:rsidRDefault="006E67D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DA" w:rsidRDefault="006E67D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Default="006E67DA" w:rsidP="00F5118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 xml:space="preserve">8ч </w:t>
            </w:r>
            <w:r w:rsidR="00B20D42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30 мин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DA" w:rsidRDefault="006E67D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DA" w:rsidRDefault="006E67D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</w:tr>
      <w:tr w:rsidR="00D83A48" w:rsidTr="00147AD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A48" w:rsidRDefault="00D83A4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3A48" w:rsidRDefault="00D83A48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147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A48" w:rsidRDefault="00D83A48" w:rsidP="00F5118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Образовательная деятельность в ходе режимных моментов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A48" w:rsidRDefault="00D83A4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A48" w:rsidRDefault="00D83A4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</w:tr>
      <w:tr w:rsidR="00D83A48" w:rsidTr="00147AD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A48" w:rsidRDefault="00D83A4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3A48" w:rsidRDefault="00D83A48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A48" w:rsidRDefault="00D83A4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A48" w:rsidRDefault="00D83A4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A48" w:rsidRDefault="00D83A4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A48" w:rsidRDefault="00D83A48" w:rsidP="00B20D42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A48" w:rsidRDefault="00D83A4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A48" w:rsidRDefault="00D83A4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A48" w:rsidRDefault="00D83A48" w:rsidP="00B20D42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A48" w:rsidRDefault="00D83A4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A48" w:rsidRDefault="00D83A4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3A48" w:rsidRDefault="00D83A48" w:rsidP="00B20D42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A48" w:rsidRDefault="00D83A4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A48" w:rsidRDefault="00D83A4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3A48" w:rsidRDefault="00D83A48" w:rsidP="00F5118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A48" w:rsidRDefault="00D83A4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A48" w:rsidRDefault="00D83A4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</w:tr>
      <w:tr w:rsidR="00D83A48" w:rsidTr="00147AD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A48" w:rsidRDefault="00D83A4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3A48" w:rsidRDefault="00D83A48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Утренняя гимнастика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A48" w:rsidRDefault="00AC157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A48" w:rsidRDefault="00D83A4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A48" w:rsidRDefault="00D83A4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A48" w:rsidRDefault="00AC1575" w:rsidP="0046303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A48" w:rsidRDefault="00D83A4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A48" w:rsidRDefault="00D83A4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A48" w:rsidRDefault="00AC1575" w:rsidP="0046303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A48" w:rsidRDefault="00D83A4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A48" w:rsidRDefault="00D83A4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3A48" w:rsidRDefault="00AC1575" w:rsidP="0046303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A48" w:rsidRDefault="00D83A4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A48" w:rsidRDefault="00D83A4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3A48" w:rsidRDefault="00AC1575" w:rsidP="0046303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A48" w:rsidRDefault="00D83A4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A48" w:rsidRDefault="00D83A4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</w:tr>
      <w:tr w:rsidR="00D83A48" w:rsidTr="00147AD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A48" w:rsidRDefault="00D83A4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3A48" w:rsidRDefault="00D83A48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Гигиеничес</w:t>
            </w:r>
            <w:r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lastRenderedPageBreak/>
              <w:t>кие процедуры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A48" w:rsidRDefault="00D83A4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A48" w:rsidRDefault="00D83A4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A48" w:rsidRDefault="00D83A4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A48" w:rsidRDefault="00D83A48" w:rsidP="00B20D42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A48" w:rsidRDefault="00D83A4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A48" w:rsidRDefault="00D83A4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A48" w:rsidRDefault="00D83A48" w:rsidP="00B20D42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A48" w:rsidRDefault="00D83A4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A48" w:rsidRDefault="00D83A4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3A48" w:rsidRDefault="00D83A48" w:rsidP="00B20D42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A48" w:rsidRDefault="00D83A4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A48" w:rsidRDefault="00D83A4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3A48" w:rsidRDefault="00D83A48" w:rsidP="00F5118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A48" w:rsidRDefault="00D83A4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A48" w:rsidRDefault="00D83A4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</w:tr>
      <w:tr w:rsidR="00D83A48" w:rsidTr="00147AD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A48" w:rsidRDefault="00D83A4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3A48" w:rsidRPr="002A4685" w:rsidRDefault="00D83A48" w:rsidP="00D83A48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highlight w:val="yellow"/>
                <w:lang w:eastAsia="hi-IN" w:bidi="hi-IN"/>
              </w:rPr>
            </w:pPr>
            <w:r w:rsidRPr="002917B8"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  <w:t>Создание языковой среды для обучения татарскому (русскому) языку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A48" w:rsidRDefault="00D83A4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A48" w:rsidRDefault="00D83A4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A48" w:rsidRDefault="00D83A4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A48" w:rsidRDefault="00D83A48" w:rsidP="00B20D42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A48" w:rsidRDefault="00D83A4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A48" w:rsidRDefault="00D83A4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A48" w:rsidRDefault="00D83A48" w:rsidP="0046303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3 раза в неделю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A48" w:rsidRDefault="00D83A4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A48" w:rsidRDefault="00D83A4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3A48" w:rsidRPr="00A55762" w:rsidRDefault="00A55762" w:rsidP="00B20D42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A55762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1 раз в неделю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A48" w:rsidRDefault="00D83A4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A48" w:rsidRDefault="00D83A4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3A48" w:rsidRDefault="00D83A48" w:rsidP="00F5118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A48" w:rsidRDefault="00D83A4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A48" w:rsidRDefault="00D83A4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</w:tr>
      <w:tr w:rsidR="00D83A48" w:rsidTr="00147AD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A48" w:rsidRDefault="00D83A4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3A48" w:rsidRDefault="00D83A48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Ситуативные беседы при проведении режимных моментов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A48" w:rsidRDefault="00D83A4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A48" w:rsidRDefault="00D83A4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A48" w:rsidRDefault="00D83A4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A48" w:rsidRDefault="00D83A48" w:rsidP="00B20D42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A48" w:rsidRDefault="00D83A4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A48" w:rsidRDefault="00D83A4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A48" w:rsidRDefault="00D83A48" w:rsidP="00B20D42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A48" w:rsidRDefault="00D83A4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A48" w:rsidRDefault="00D83A4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3A48" w:rsidRDefault="00D83A48" w:rsidP="00B20D42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A48" w:rsidRDefault="00D83A4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A48" w:rsidRDefault="00D83A4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3A48" w:rsidRDefault="00D83A48" w:rsidP="00F5118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A48" w:rsidRDefault="00D83A4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A48" w:rsidRDefault="00D83A4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</w:tr>
      <w:tr w:rsidR="00D83A48" w:rsidTr="00147AD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A48" w:rsidRDefault="00D83A4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3A48" w:rsidRPr="00D83A48" w:rsidRDefault="00D83A48" w:rsidP="00463039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D83A48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Чтение художественной литературы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A48" w:rsidRPr="006E67DA" w:rsidRDefault="00D83A48" w:rsidP="00463039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A48" w:rsidRPr="006E67DA" w:rsidRDefault="00D83A48" w:rsidP="00463039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A48" w:rsidRPr="006E67DA" w:rsidRDefault="00D83A48" w:rsidP="00463039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A48" w:rsidRPr="006E67DA" w:rsidRDefault="00D83A48" w:rsidP="00463039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A48" w:rsidRPr="006E67DA" w:rsidRDefault="00D83A48" w:rsidP="00463039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A48" w:rsidRPr="006E67DA" w:rsidRDefault="00D83A48" w:rsidP="00463039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A48" w:rsidRPr="006E67DA" w:rsidRDefault="00D83A48" w:rsidP="00463039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A48" w:rsidRPr="006E67DA" w:rsidRDefault="00D83A48" w:rsidP="00463039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A48" w:rsidRPr="006E67DA" w:rsidRDefault="00D83A48" w:rsidP="00463039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3A48" w:rsidRPr="006E67DA" w:rsidRDefault="00D83A48" w:rsidP="00463039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A48" w:rsidRPr="006E67DA" w:rsidRDefault="00D83A48" w:rsidP="00463039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A48" w:rsidRPr="006E67DA" w:rsidRDefault="00D83A48" w:rsidP="00463039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3A48" w:rsidRPr="006E67DA" w:rsidRDefault="00D83A48" w:rsidP="00463039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A48" w:rsidRPr="006E67DA" w:rsidRDefault="00D83A48" w:rsidP="00463039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A48" w:rsidRPr="006E67DA" w:rsidRDefault="00D83A48" w:rsidP="00463039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</w:tr>
      <w:tr w:rsidR="00275B77" w:rsidTr="00147AD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77" w:rsidRDefault="00275B7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5B77" w:rsidRDefault="00AC1575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Дежурство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77" w:rsidRPr="006E67DA" w:rsidRDefault="00275B77" w:rsidP="00463039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77" w:rsidRPr="006E67DA" w:rsidRDefault="00275B77" w:rsidP="00463039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77" w:rsidRPr="006E67DA" w:rsidRDefault="00275B77" w:rsidP="00463039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77" w:rsidRPr="006E67DA" w:rsidRDefault="00275B77" w:rsidP="00463039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77" w:rsidRPr="006E67DA" w:rsidRDefault="00275B77" w:rsidP="00463039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77" w:rsidRPr="006E67DA" w:rsidRDefault="00275B77" w:rsidP="00463039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77" w:rsidRPr="006E67DA" w:rsidRDefault="00275B77" w:rsidP="00463039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77" w:rsidRPr="006E67DA" w:rsidRDefault="00275B77" w:rsidP="00463039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77" w:rsidRPr="006E67DA" w:rsidRDefault="00275B77" w:rsidP="00463039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5B77" w:rsidRPr="006E67DA" w:rsidRDefault="00275B77" w:rsidP="00463039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77" w:rsidRPr="006E67DA" w:rsidRDefault="00275B77" w:rsidP="00463039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77" w:rsidRPr="006E67DA" w:rsidRDefault="00275B77" w:rsidP="00463039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5B77" w:rsidRPr="006E67DA" w:rsidRDefault="00275B77" w:rsidP="00463039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77" w:rsidRPr="006E67DA" w:rsidRDefault="00275B77" w:rsidP="00463039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77" w:rsidRPr="006E67DA" w:rsidRDefault="00275B77" w:rsidP="00463039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</w:tr>
      <w:tr w:rsidR="00275B77" w:rsidTr="00147AD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77" w:rsidRDefault="00275B7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5B77" w:rsidRDefault="00275B77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Прогулки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77" w:rsidRPr="006E67DA" w:rsidRDefault="00275B77" w:rsidP="00463039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77" w:rsidRPr="006E67DA" w:rsidRDefault="00275B77" w:rsidP="00463039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77" w:rsidRPr="006E67DA" w:rsidRDefault="00275B77" w:rsidP="00463039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77" w:rsidRPr="006E67DA" w:rsidRDefault="00275B77" w:rsidP="00463039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77" w:rsidRPr="006E67DA" w:rsidRDefault="00275B77" w:rsidP="00463039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77" w:rsidRPr="006E67DA" w:rsidRDefault="00275B77" w:rsidP="00463039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77" w:rsidRPr="006E67DA" w:rsidRDefault="00275B77" w:rsidP="00463039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77" w:rsidRPr="006E67DA" w:rsidRDefault="00275B77" w:rsidP="00463039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77" w:rsidRPr="006E67DA" w:rsidRDefault="00275B77" w:rsidP="00463039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5B77" w:rsidRPr="006E67DA" w:rsidRDefault="00275B77" w:rsidP="00463039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77" w:rsidRPr="006E67DA" w:rsidRDefault="00275B77" w:rsidP="00463039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77" w:rsidRPr="006E67DA" w:rsidRDefault="00275B77" w:rsidP="00463039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5B77" w:rsidRPr="006E67DA" w:rsidRDefault="00275B77" w:rsidP="00463039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77" w:rsidRPr="006E67DA" w:rsidRDefault="00275B77" w:rsidP="00463039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77" w:rsidRPr="006E67DA" w:rsidRDefault="00275B77" w:rsidP="00463039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</w:tr>
      <w:tr w:rsidR="00275B77" w:rsidTr="00147AD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77" w:rsidRDefault="00275B7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5B77" w:rsidRDefault="00275B77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147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77" w:rsidRDefault="00275B77" w:rsidP="00F5118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Самостоятельная деятельность детей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77" w:rsidRDefault="00275B7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77" w:rsidRDefault="00275B7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</w:tr>
      <w:tr w:rsidR="00275B77" w:rsidTr="00147AD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77" w:rsidRDefault="00275B7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5B77" w:rsidRDefault="00275B77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Игра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77" w:rsidRPr="006E67DA" w:rsidRDefault="00275B77" w:rsidP="00463039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77" w:rsidRPr="006E67DA" w:rsidRDefault="00275B77" w:rsidP="00463039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77" w:rsidRPr="006E67DA" w:rsidRDefault="00275B77" w:rsidP="00463039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77" w:rsidRPr="006E67DA" w:rsidRDefault="00275B77" w:rsidP="00463039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77" w:rsidRPr="006E67DA" w:rsidRDefault="00275B77" w:rsidP="00463039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77" w:rsidRPr="006E67DA" w:rsidRDefault="00275B77" w:rsidP="00463039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77" w:rsidRPr="006E67DA" w:rsidRDefault="00275B77" w:rsidP="00463039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77" w:rsidRPr="006E67DA" w:rsidRDefault="00275B77" w:rsidP="00463039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77" w:rsidRPr="006E67DA" w:rsidRDefault="00275B77" w:rsidP="00463039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5B77" w:rsidRPr="006E67DA" w:rsidRDefault="00275B77" w:rsidP="00463039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77" w:rsidRPr="006E67DA" w:rsidRDefault="00275B77" w:rsidP="00463039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77" w:rsidRPr="006E67DA" w:rsidRDefault="00275B77" w:rsidP="00463039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5B77" w:rsidRPr="006E67DA" w:rsidRDefault="00275B77" w:rsidP="00463039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77" w:rsidRPr="006E67DA" w:rsidRDefault="00275B77" w:rsidP="00463039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77" w:rsidRPr="006E67DA" w:rsidRDefault="00275B77" w:rsidP="00463039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</w:tr>
      <w:tr w:rsidR="00275B77" w:rsidTr="00147AD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77" w:rsidRDefault="00275B7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5B77" w:rsidRDefault="00275B77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Самостоятельная деятельность детей в центрах (уголках) развития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77" w:rsidRPr="006E67DA" w:rsidRDefault="00275B77" w:rsidP="00463039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77" w:rsidRPr="006E67DA" w:rsidRDefault="00275B77" w:rsidP="00463039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77" w:rsidRPr="006E67DA" w:rsidRDefault="00275B77" w:rsidP="00463039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77" w:rsidRPr="006E67DA" w:rsidRDefault="00275B77" w:rsidP="00463039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77" w:rsidRPr="006E67DA" w:rsidRDefault="00275B77" w:rsidP="00463039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77" w:rsidRPr="006E67DA" w:rsidRDefault="00275B77" w:rsidP="00463039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77" w:rsidRPr="006E67DA" w:rsidRDefault="00275B77" w:rsidP="00463039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77" w:rsidRPr="006E67DA" w:rsidRDefault="00275B77" w:rsidP="00463039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77" w:rsidRPr="006E67DA" w:rsidRDefault="00275B77" w:rsidP="00463039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5B77" w:rsidRPr="006E67DA" w:rsidRDefault="00275B77" w:rsidP="00463039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77" w:rsidRPr="006E67DA" w:rsidRDefault="00275B77" w:rsidP="00463039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77" w:rsidRPr="006E67DA" w:rsidRDefault="00275B77" w:rsidP="00463039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5B77" w:rsidRPr="006E67DA" w:rsidRDefault="00275B77" w:rsidP="00463039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77" w:rsidRPr="006E67DA" w:rsidRDefault="00275B77" w:rsidP="00463039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77" w:rsidRPr="006E67DA" w:rsidRDefault="00275B77" w:rsidP="00463039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</w:tr>
      <w:tr w:rsidR="00275B77" w:rsidTr="00147AD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77" w:rsidRDefault="00275B7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5B77" w:rsidRDefault="00275B77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77" w:rsidRDefault="00275B7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77" w:rsidRDefault="00275B7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77" w:rsidRDefault="00275B7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77" w:rsidRDefault="00275B77" w:rsidP="00B20D42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77" w:rsidRDefault="00275B7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77" w:rsidRDefault="00275B7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77" w:rsidRDefault="00275B77" w:rsidP="00B20D42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77" w:rsidRDefault="00275B7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77" w:rsidRDefault="00275B7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5B77" w:rsidRDefault="00275B77" w:rsidP="00B20D42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77" w:rsidRDefault="00275B7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77" w:rsidRDefault="00275B7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5B77" w:rsidRDefault="00275B77" w:rsidP="00F5118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77" w:rsidRDefault="00275B7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77" w:rsidRDefault="00275B7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</w:tr>
    </w:tbl>
    <w:p w:rsidR="00520B4F" w:rsidRDefault="00520B4F" w:rsidP="00F5118E">
      <w:pPr>
        <w:widowControl w:val="0"/>
        <w:suppressAutoHyphens/>
        <w:spacing w:after="120" w:line="240" w:lineRule="auto"/>
        <w:jc w:val="center"/>
        <w:rPr>
          <w:rFonts w:ascii="Times New Roman" w:eastAsia="DejaVu Sans" w:hAnsi="Times New Roman" w:cs="DejaVu Sans"/>
          <w:b/>
          <w:bCs/>
          <w:kern w:val="2"/>
          <w:sz w:val="28"/>
          <w:szCs w:val="28"/>
          <w:lang w:eastAsia="hi-IN" w:bidi="hi-IN"/>
        </w:rPr>
      </w:pPr>
    </w:p>
    <w:p w:rsidR="00147AD1" w:rsidRDefault="00147AD1" w:rsidP="00B33C70">
      <w:pPr>
        <w:widowControl w:val="0"/>
        <w:suppressAutoHyphens/>
        <w:spacing w:after="120" w:line="240" w:lineRule="auto"/>
        <w:jc w:val="center"/>
        <w:rPr>
          <w:rFonts w:ascii="Times New Roman" w:eastAsia="DejaVu Sans" w:hAnsi="Times New Roman" w:cs="DejaVu Sans"/>
          <w:b/>
          <w:bCs/>
          <w:kern w:val="2"/>
          <w:sz w:val="28"/>
          <w:szCs w:val="28"/>
          <w:lang w:eastAsia="hi-IN" w:bidi="hi-IN"/>
        </w:rPr>
      </w:pPr>
    </w:p>
    <w:p w:rsidR="00147AD1" w:rsidRDefault="00147AD1" w:rsidP="00B33C70">
      <w:pPr>
        <w:widowControl w:val="0"/>
        <w:suppressAutoHyphens/>
        <w:spacing w:after="120" w:line="240" w:lineRule="auto"/>
        <w:jc w:val="center"/>
        <w:rPr>
          <w:rFonts w:ascii="Times New Roman" w:eastAsia="DejaVu Sans" w:hAnsi="Times New Roman" w:cs="DejaVu Sans"/>
          <w:b/>
          <w:bCs/>
          <w:kern w:val="2"/>
          <w:sz w:val="28"/>
          <w:szCs w:val="28"/>
          <w:lang w:eastAsia="hi-IN" w:bidi="hi-IN"/>
        </w:rPr>
      </w:pPr>
    </w:p>
    <w:p w:rsidR="007244A5" w:rsidRDefault="00B33C70" w:rsidP="00B33C70">
      <w:pPr>
        <w:widowControl w:val="0"/>
        <w:suppressAutoHyphens/>
        <w:spacing w:after="120" w:line="240" w:lineRule="auto"/>
        <w:jc w:val="center"/>
        <w:rPr>
          <w:rFonts w:ascii="Times New Roman" w:eastAsia="DejaVu Sans" w:hAnsi="Times New Roman" w:cs="DejaVu Sans"/>
          <w:b/>
          <w:kern w:val="2"/>
          <w:sz w:val="28"/>
          <w:szCs w:val="28"/>
          <w:lang w:eastAsia="hi-IN" w:bidi="hi-IN"/>
        </w:rPr>
      </w:pPr>
      <w:bookmarkStart w:id="0" w:name="_GoBack"/>
      <w:bookmarkEnd w:id="0"/>
      <w:r w:rsidRPr="00794CA1">
        <w:rPr>
          <w:rFonts w:ascii="Times New Roman" w:eastAsia="DejaVu Sans" w:hAnsi="Times New Roman" w:cs="DejaVu Sans"/>
          <w:b/>
          <w:bCs/>
          <w:kern w:val="2"/>
          <w:sz w:val="28"/>
          <w:szCs w:val="28"/>
          <w:lang w:eastAsia="hi-IN" w:bidi="hi-IN"/>
        </w:rPr>
        <w:lastRenderedPageBreak/>
        <w:t>Пояснительная записка к учебному плану</w:t>
      </w:r>
    </w:p>
    <w:p w:rsidR="00B33C70" w:rsidRPr="00794CA1" w:rsidRDefault="00B33C70" w:rsidP="00B33C70">
      <w:pPr>
        <w:widowControl w:val="0"/>
        <w:suppressAutoHyphens/>
        <w:spacing w:after="120" w:line="240" w:lineRule="auto"/>
        <w:jc w:val="center"/>
        <w:rPr>
          <w:rFonts w:ascii="Times New Roman" w:eastAsia="DejaVu Sans" w:hAnsi="Times New Roman" w:cs="DejaVu Sans"/>
          <w:b/>
          <w:bCs/>
          <w:kern w:val="2"/>
          <w:sz w:val="28"/>
          <w:szCs w:val="28"/>
          <w:lang w:eastAsia="hi-IN" w:bidi="hi-IN"/>
        </w:rPr>
      </w:pPr>
      <w:r w:rsidRPr="00794CA1">
        <w:rPr>
          <w:rFonts w:ascii="Times New Roman" w:eastAsia="DejaVu Sans" w:hAnsi="Times New Roman" w:cs="DejaVu Sans"/>
          <w:b/>
          <w:kern w:val="2"/>
          <w:sz w:val="28"/>
          <w:szCs w:val="28"/>
          <w:lang w:eastAsia="hi-IN" w:bidi="hi-IN"/>
        </w:rPr>
        <w:t>20</w:t>
      </w:r>
      <w:r w:rsidR="005B54C7">
        <w:rPr>
          <w:rFonts w:ascii="Times New Roman" w:eastAsia="DejaVu Sans" w:hAnsi="Times New Roman" w:cs="DejaVu Sans"/>
          <w:b/>
          <w:kern w:val="2"/>
          <w:sz w:val="28"/>
          <w:szCs w:val="28"/>
          <w:lang w:eastAsia="hi-IN" w:bidi="hi-IN"/>
        </w:rPr>
        <w:t>2</w:t>
      </w:r>
      <w:r w:rsidR="001C4752">
        <w:rPr>
          <w:rFonts w:ascii="Times New Roman" w:eastAsia="DejaVu Sans" w:hAnsi="Times New Roman" w:cs="DejaVu Sans"/>
          <w:b/>
          <w:kern w:val="2"/>
          <w:sz w:val="28"/>
          <w:szCs w:val="28"/>
          <w:lang w:eastAsia="hi-IN" w:bidi="hi-IN"/>
        </w:rPr>
        <w:t>2</w:t>
      </w:r>
      <w:r w:rsidRPr="00794CA1">
        <w:rPr>
          <w:rFonts w:ascii="Times New Roman" w:eastAsia="DejaVu Sans" w:hAnsi="Times New Roman" w:cs="DejaVu Sans"/>
          <w:b/>
          <w:kern w:val="2"/>
          <w:sz w:val="28"/>
          <w:szCs w:val="28"/>
          <w:lang w:eastAsia="hi-IN" w:bidi="hi-IN"/>
        </w:rPr>
        <w:t>- 20</w:t>
      </w:r>
      <w:r w:rsidR="002B2C27">
        <w:rPr>
          <w:rFonts w:ascii="Times New Roman" w:eastAsia="DejaVu Sans" w:hAnsi="Times New Roman" w:cs="DejaVu Sans"/>
          <w:b/>
          <w:kern w:val="2"/>
          <w:sz w:val="28"/>
          <w:szCs w:val="28"/>
          <w:lang w:eastAsia="hi-IN" w:bidi="hi-IN"/>
        </w:rPr>
        <w:t>2</w:t>
      </w:r>
      <w:r w:rsidR="001C4752">
        <w:rPr>
          <w:rFonts w:ascii="Times New Roman" w:eastAsia="DejaVu Sans" w:hAnsi="Times New Roman" w:cs="DejaVu Sans"/>
          <w:b/>
          <w:kern w:val="2"/>
          <w:sz w:val="28"/>
          <w:szCs w:val="28"/>
          <w:lang w:eastAsia="hi-IN" w:bidi="hi-IN"/>
        </w:rPr>
        <w:t>3</w:t>
      </w:r>
      <w:r w:rsidR="002917B8">
        <w:rPr>
          <w:rFonts w:ascii="Times New Roman" w:eastAsia="DejaVu Sans" w:hAnsi="Times New Roman" w:cs="DejaVu Sans"/>
          <w:b/>
          <w:kern w:val="2"/>
          <w:sz w:val="28"/>
          <w:szCs w:val="28"/>
          <w:lang w:eastAsia="hi-IN" w:bidi="hi-IN"/>
        </w:rPr>
        <w:t xml:space="preserve"> </w:t>
      </w:r>
      <w:r w:rsidRPr="00794CA1">
        <w:rPr>
          <w:rFonts w:ascii="Times New Roman" w:eastAsia="DejaVu Sans" w:hAnsi="Times New Roman" w:cs="DejaVu Sans"/>
          <w:b/>
          <w:kern w:val="2"/>
          <w:sz w:val="28"/>
          <w:szCs w:val="28"/>
          <w:lang w:eastAsia="hi-IN" w:bidi="hi-IN"/>
        </w:rPr>
        <w:t>учебный год</w:t>
      </w:r>
    </w:p>
    <w:p w:rsidR="00B33C70" w:rsidRPr="003F34E1" w:rsidRDefault="00B33C70" w:rsidP="00B33C70">
      <w:pPr>
        <w:pStyle w:val="a5"/>
        <w:shd w:val="clear" w:color="auto" w:fill="FFFFFF"/>
        <w:spacing w:before="300" w:beforeAutospacing="0" w:after="300" w:afterAutospacing="0"/>
        <w:jc w:val="both"/>
        <w:rPr>
          <w:color w:val="111111"/>
        </w:rPr>
      </w:pPr>
      <w:r w:rsidRPr="003F34E1">
        <w:rPr>
          <w:color w:val="111111"/>
        </w:rPr>
        <w:t xml:space="preserve">Учебный план для ДОУ является нормативным документом, устанавливающим перечень образовательных областей и объём учебного времени, отводимого на проведение занятий в учебном году в муниципальном бюджетном дошкольном образовательном учреждении </w:t>
      </w:r>
      <w:r w:rsidR="006635F3">
        <w:rPr>
          <w:color w:val="111111"/>
        </w:rPr>
        <w:t>«Д</w:t>
      </w:r>
      <w:r w:rsidRPr="003F34E1">
        <w:rPr>
          <w:color w:val="111111"/>
        </w:rPr>
        <w:t>етский сад</w:t>
      </w:r>
      <w:r w:rsidR="006635F3">
        <w:rPr>
          <w:color w:val="111111"/>
        </w:rPr>
        <w:t xml:space="preserve"> </w:t>
      </w:r>
      <w:r w:rsidR="002E7EA0">
        <w:rPr>
          <w:color w:val="111111"/>
        </w:rPr>
        <w:t>«Колосок»» г. Болгар Спасского муниципального района Республики Татарстан</w:t>
      </w:r>
      <w:r w:rsidRPr="003F34E1">
        <w:rPr>
          <w:color w:val="111111"/>
        </w:rPr>
        <w:t xml:space="preserve">  (далее </w:t>
      </w:r>
      <w:r w:rsidR="002E7EA0">
        <w:rPr>
          <w:color w:val="111111"/>
        </w:rPr>
        <w:t>–</w:t>
      </w:r>
      <w:r w:rsidRPr="003F34E1">
        <w:rPr>
          <w:color w:val="111111"/>
        </w:rPr>
        <w:t xml:space="preserve"> МБДОУ)</w:t>
      </w:r>
      <w:r w:rsidR="002E7EA0">
        <w:rPr>
          <w:color w:val="111111"/>
        </w:rPr>
        <w:t xml:space="preserve">, </w:t>
      </w:r>
      <w:r w:rsidRPr="003F34E1">
        <w:rPr>
          <w:color w:val="111111"/>
        </w:rPr>
        <w:t xml:space="preserve"> составлен в соответствии с Лицензией на осуществление образовательной деятельности; основной образовательной программой ДОУ, разработанной на основе примерной </w:t>
      </w:r>
      <w:r w:rsidR="004F6E84">
        <w:rPr>
          <w:color w:val="111111"/>
        </w:rPr>
        <w:t>обще</w:t>
      </w:r>
      <w:r w:rsidRPr="003F34E1">
        <w:rPr>
          <w:color w:val="111111"/>
        </w:rPr>
        <w:t>образовательной программы дошкольного образования  «От рождения до школы» (под</w:t>
      </w:r>
      <w:proofErr w:type="gramStart"/>
      <w:r w:rsidRPr="003F34E1">
        <w:rPr>
          <w:color w:val="111111"/>
        </w:rPr>
        <w:t>.</w:t>
      </w:r>
      <w:proofErr w:type="gramEnd"/>
      <w:r w:rsidRPr="003F34E1">
        <w:rPr>
          <w:color w:val="111111"/>
        </w:rPr>
        <w:t xml:space="preserve"> </w:t>
      </w:r>
      <w:proofErr w:type="gramStart"/>
      <w:r w:rsidRPr="003F34E1">
        <w:rPr>
          <w:color w:val="111111"/>
        </w:rPr>
        <w:t>р</w:t>
      </w:r>
      <w:proofErr w:type="gramEnd"/>
      <w:r w:rsidRPr="003F34E1">
        <w:rPr>
          <w:color w:val="111111"/>
        </w:rPr>
        <w:t xml:space="preserve">ед.  Н.Е. </w:t>
      </w:r>
      <w:proofErr w:type="spellStart"/>
      <w:r w:rsidRPr="003F34E1">
        <w:rPr>
          <w:color w:val="111111"/>
        </w:rPr>
        <w:t>Вераксы</w:t>
      </w:r>
      <w:proofErr w:type="spellEnd"/>
      <w:r w:rsidRPr="003F34E1">
        <w:rPr>
          <w:color w:val="111111"/>
        </w:rPr>
        <w:t>, Т.Н. Комаровой, М.А. Васильевой), имеющей общеобразовательную направленность и нормативный срок освоения 5 лет  с 2 до 7 лет (с I младшей группы до подг</w:t>
      </w:r>
      <w:r w:rsidR="000D5C53">
        <w:rPr>
          <w:color w:val="111111"/>
        </w:rPr>
        <w:t>отовительной группы (подгруппы))</w:t>
      </w:r>
      <w:r w:rsidRPr="003F34E1">
        <w:rPr>
          <w:color w:val="111111"/>
        </w:rPr>
        <w:t>, которые определяют содержание обязательной части основной образовательной программы дошкольного образования.</w:t>
      </w:r>
    </w:p>
    <w:p w:rsidR="00B33C70" w:rsidRPr="003F34E1" w:rsidRDefault="00B33C70" w:rsidP="00B33C70">
      <w:pPr>
        <w:pStyle w:val="2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3F34E1">
        <w:rPr>
          <w:color w:val="111111"/>
        </w:rPr>
        <w:t>При составлении учебного п</w:t>
      </w:r>
      <w:r w:rsidR="000D5C53">
        <w:rPr>
          <w:color w:val="111111"/>
        </w:rPr>
        <w:t xml:space="preserve">лана по реализации основной </w:t>
      </w:r>
      <w:r w:rsidRPr="003F34E1">
        <w:rPr>
          <w:color w:val="111111"/>
        </w:rPr>
        <w:t>образовательной программы</w:t>
      </w:r>
      <w:r w:rsidRPr="003F34E1">
        <w:rPr>
          <w:rStyle w:val="apple-converted-space"/>
          <w:color w:val="111111"/>
        </w:rPr>
        <w:t> </w:t>
      </w:r>
      <w:r w:rsidRPr="003F34E1">
        <w:rPr>
          <w:color w:val="111111"/>
          <w:u w:val="single"/>
          <w:bdr w:val="none" w:sz="0" w:space="0" w:color="auto" w:frame="1"/>
        </w:rPr>
        <w:t xml:space="preserve">учитывались </w:t>
      </w:r>
      <w:r w:rsidRPr="003F34E1">
        <w:rPr>
          <w:b/>
          <w:bCs/>
          <w:color w:val="111111"/>
          <w:u w:val="single"/>
          <w:bdr w:val="none" w:sz="0" w:space="0" w:color="auto" w:frame="1"/>
        </w:rPr>
        <w:t>следующие нормативно-правовые  документы:</w:t>
      </w:r>
    </w:p>
    <w:p w:rsidR="00B33C70" w:rsidRPr="003F34E1" w:rsidRDefault="006635F3" w:rsidP="00B33C70">
      <w:pPr>
        <w:pStyle w:val="2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>
        <w:rPr>
          <w:color w:val="111111"/>
        </w:rPr>
        <w:t>1.</w:t>
      </w:r>
      <w:r w:rsidR="00B33C70" w:rsidRPr="003F34E1">
        <w:rPr>
          <w:color w:val="111111"/>
        </w:rPr>
        <w:t>  Федеральный закон от 29.12.2012 г. № 273-</w:t>
      </w:r>
      <w:r w:rsidRPr="003F34E1">
        <w:rPr>
          <w:color w:val="111111"/>
        </w:rPr>
        <w:t>ФЗ «</w:t>
      </w:r>
      <w:r w:rsidR="00B33C70" w:rsidRPr="003F34E1">
        <w:rPr>
          <w:color w:val="111111"/>
        </w:rPr>
        <w:t>Об образовании в Российской Федерации» (Принят 29.12.2012г. № 273-ФЗ);</w:t>
      </w:r>
    </w:p>
    <w:p w:rsidR="00B33C70" w:rsidRPr="003F34E1" w:rsidRDefault="006635F3" w:rsidP="00B33C70">
      <w:pPr>
        <w:pStyle w:val="2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>
        <w:rPr>
          <w:color w:val="111111"/>
        </w:rPr>
        <w:t>2.</w:t>
      </w:r>
      <w:r w:rsidR="00B33C70">
        <w:rPr>
          <w:color w:val="111111"/>
        </w:rPr>
        <w:t>  Устав МБДОУ</w:t>
      </w:r>
      <w:r w:rsidR="00B33C70" w:rsidRPr="003F34E1">
        <w:rPr>
          <w:color w:val="111111"/>
        </w:rPr>
        <w:t>;</w:t>
      </w:r>
    </w:p>
    <w:p w:rsidR="006635F3" w:rsidRPr="00C37C7F" w:rsidRDefault="006635F3" w:rsidP="00C37C7F">
      <w:pPr>
        <w:pStyle w:val="Default"/>
        <w:jc w:val="both"/>
        <w:rPr>
          <w:color w:val="auto"/>
        </w:rPr>
      </w:pPr>
      <w:r w:rsidRPr="00C37C7F">
        <w:rPr>
          <w:color w:val="FF0000"/>
        </w:rPr>
        <w:t>3.</w:t>
      </w:r>
      <w:r w:rsidR="00B33C70" w:rsidRPr="00C37C7F">
        <w:rPr>
          <w:color w:val="FF0000"/>
        </w:rPr>
        <w:t xml:space="preserve">  </w:t>
      </w:r>
      <w:r w:rsidR="00C37C7F" w:rsidRPr="00C37C7F">
        <w:rPr>
          <w:color w:val="auto"/>
        </w:rPr>
        <w:t>Санитарно-эпидемиологические требования к организации воспитания и обучения, отдыха и оздоровления детей и молодежи» (СП 2.4.3648-20) с изменениями на 2021 г.</w:t>
      </w:r>
      <w:r w:rsidR="00B33C70" w:rsidRPr="0060242A">
        <w:rPr>
          <w:color w:val="FF0000"/>
        </w:rPr>
        <w:t>;</w:t>
      </w:r>
    </w:p>
    <w:p w:rsidR="00B33C70" w:rsidRPr="003F34E1" w:rsidRDefault="006635F3" w:rsidP="00B33C70">
      <w:pPr>
        <w:pStyle w:val="2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>
        <w:rPr>
          <w:color w:val="111111"/>
        </w:rPr>
        <w:t>4.</w:t>
      </w:r>
      <w:r w:rsidR="00B33C70" w:rsidRPr="003F34E1">
        <w:rPr>
          <w:color w:val="111111"/>
        </w:rPr>
        <w:t>  Приказ Министерства образования и науки Российской Федерации от 17 октября 2013 г. № 1155 «Об утверждении федерального государственного образовательного стандарта дошкольного образования»;</w:t>
      </w:r>
    </w:p>
    <w:p w:rsidR="006635F3" w:rsidRDefault="006635F3" w:rsidP="00B33C70">
      <w:pPr>
        <w:pStyle w:val="2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>
        <w:rPr>
          <w:color w:val="111111"/>
        </w:rPr>
        <w:t>5. Закон Республики Татарстан №16 от 03.03.2012 г. «О государственных языках Республики Татарстан и других языках Республики Татарстан»</w:t>
      </w:r>
      <w:r w:rsidR="00287B7F">
        <w:rPr>
          <w:color w:val="111111"/>
        </w:rPr>
        <w:t>;</w:t>
      </w:r>
    </w:p>
    <w:p w:rsidR="00B33C70" w:rsidRPr="002058EF" w:rsidRDefault="006635F3" w:rsidP="00B33C70">
      <w:pPr>
        <w:pStyle w:val="2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>
        <w:rPr>
          <w:color w:val="111111"/>
        </w:rPr>
        <w:t xml:space="preserve">6. </w:t>
      </w:r>
      <w:r w:rsidR="000D5C53">
        <w:rPr>
          <w:color w:val="111111"/>
        </w:rPr>
        <w:t>Основная</w:t>
      </w:r>
      <w:r>
        <w:rPr>
          <w:color w:val="111111"/>
        </w:rPr>
        <w:t xml:space="preserve"> </w:t>
      </w:r>
      <w:r w:rsidR="000852F9">
        <w:rPr>
          <w:color w:val="111111"/>
        </w:rPr>
        <w:t>образовательная программа</w:t>
      </w:r>
      <w:r w:rsidR="00B33C70" w:rsidRPr="003F34E1">
        <w:rPr>
          <w:color w:val="111111"/>
        </w:rPr>
        <w:t xml:space="preserve"> муниципального бюджетного дошкольно</w:t>
      </w:r>
      <w:r w:rsidR="00B33C70">
        <w:rPr>
          <w:color w:val="111111"/>
        </w:rPr>
        <w:t>го образовательного учреждения «Детский сад «Колосок»»</w:t>
      </w:r>
      <w:r w:rsidR="000852F9">
        <w:rPr>
          <w:color w:val="111111"/>
        </w:rPr>
        <w:t xml:space="preserve"> г. Болгар Спасского муниципального района Республики Татарстан</w:t>
      </w:r>
      <w:r w:rsidR="002058EF" w:rsidRPr="002058EF">
        <w:rPr>
          <w:color w:val="111111"/>
        </w:rPr>
        <w:t xml:space="preserve"> (</w:t>
      </w:r>
      <w:r w:rsidR="002058EF">
        <w:rPr>
          <w:color w:val="111111"/>
        </w:rPr>
        <w:t>с изменениями и дополнениями)</w:t>
      </w:r>
    </w:p>
    <w:p w:rsidR="000852F9" w:rsidRPr="003F34E1" w:rsidRDefault="000852F9" w:rsidP="00B33C70">
      <w:pPr>
        <w:pStyle w:val="2"/>
        <w:shd w:val="clear" w:color="auto" w:fill="FFFFFF"/>
        <w:spacing w:before="0" w:beforeAutospacing="0" w:after="0" w:afterAutospacing="0"/>
        <w:jc w:val="both"/>
        <w:rPr>
          <w:color w:val="111111"/>
        </w:rPr>
      </w:pPr>
    </w:p>
    <w:p w:rsidR="00B33C70" w:rsidRPr="003F34E1" w:rsidRDefault="000852F9" w:rsidP="00B33C70">
      <w:pPr>
        <w:pStyle w:val="a5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>
        <w:rPr>
          <w:color w:val="111111"/>
        </w:rPr>
        <w:t>В ДОУ функционирую</w:t>
      </w:r>
      <w:r w:rsidR="00B33C70" w:rsidRPr="003F34E1">
        <w:rPr>
          <w:color w:val="111111"/>
        </w:rPr>
        <w:t xml:space="preserve">т </w:t>
      </w:r>
      <w:r w:rsidR="0021797D">
        <w:rPr>
          <w:color w:val="111111"/>
        </w:rPr>
        <w:t>5</w:t>
      </w:r>
      <w:r w:rsidR="00B33C70" w:rsidRPr="003F34E1">
        <w:rPr>
          <w:color w:val="111111"/>
        </w:rPr>
        <w:t xml:space="preserve"> групп.</w:t>
      </w:r>
    </w:p>
    <w:p w:rsidR="00B33C70" w:rsidRPr="003F34E1" w:rsidRDefault="00B33C70" w:rsidP="00B33C70">
      <w:pPr>
        <w:pStyle w:val="a5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3F34E1">
        <w:rPr>
          <w:color w:val="111111"/>
        </w:rPr>
        <w:t>Учебный план рассчитан на период с 1 сентября 20</w:t>
      </w:r>
      <w:r w:rsidR="005B54C7">
        <w:rPr>
          <w:color w:val="111111"/>
        </w:rPr>
        <w:t>2</w:t>
      </w:r>
      <w:r w:rsidR="00267D99" w:rsidRPr="00267D99">
        <w:rPr>
          <w:color w:val="111111"/>
        </w:rPr>
        <w:t>2</w:t>
      </w:r>
      <w:r w:rsidRPr="003F34E1">
        <w:rPr>
          <w:color w:val="111111"/>
        </w:rPr>
        <w:t xml:space="preserve"> г.  по 31 мая 20</w:t>
      </w:r>
      <w:r w:rsidR="005B54C7">
        <w:rPr>
          <w:color w:val="111111"/>
        </w:rPr>
        <w:t>2</w:t>
      </w:r>
      <w:r w:rsidR="00267D99" w:rsidRPr="00267D99">
        <w:rPr>
          <w:color w:val="111111"/>
        </w:rPr>
        <w:t>3</w:t>
      </w:r>
      <w:r w:rsidRPr="003F34E1">
        <w:rPr>
          <w:color w:val="111111"/>
        </w:rPr>
        <w:t xml:space="preserve"> г. Продолжительность  учебной недели составляет 5 дней с режимом работы с 7.30 до 18.00 ч. Уставом учреждения определен летний оздоровительный период с 1.06.20</w:t>
      </w:r>
      <w:r w:rsidR="005B54C7">
        <w:rPr>
          <w:color w:val="111111"/>
        </w:rPr>
        <w:t>2</w:t>
      </w:r>
      <w:r w:rsidR="00267D99" w:rsidRPr="00267D99">
        <w:rPr>
          <w:color w:val="111111"/>
        </w:rPr>
        <w:t>3</w:t>
      </w:r>
      <w:r w:rsidRPr="003F34E1">
        <w:rPr>
          <w:color w:val="111111"/>
        </w:rPr>
        <w:t>г. по 31.08.20</w:t>
      </w:r>
      <w:r w:rsidR="005B54C7">
        <w:rPr>
          <w:color w:val="111111"/>
        </w:rPr>
        <w:t>2</w:t>
      </w:r>
      <w:r w:rsidR="00267D99" w:rsidRPr="001C4752">
        <w:rPr>
          <w:color w:val="111111"/>
        </w:rPr>
        <w:t>3</w:t>
      </w:r>
      <w:r w:rsidRPr="003F34E1">
        <w:rPr>
          <w:color w:val="111111"/>
        </w:rPr>
        <w:t>г.</w:t>
      </w:r>
    </w:p>
    <w:p w:rsidR="00B33C70" w:rsidRPr="003F34E1" w:rsidRDefault="00B33C70" w:rsidP="00B33C70">
      <w:pPr>
        <w:pStyle w:val="2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3F34E1">
        <w:rPr>
          <w:color w:val="111111"/>
        </w:rPr>
        <w:t>Учебный план определяет организацию воспитательно-образовательного процесса в учреждении и структуру основной образовательной программы дошкольного образования, реализуемой в ДОУ.</w:t>
      </w:r>
    </w:p>
    <w:p w:rsidR="00B33C70" w:rsidRPr="003F34E1" w:rsidRDefault="00B33C70" w:rsidP="00B33C70">
      <w:pPr>
        <w:pStyle w:val="a5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3F34E1">
        <w:rPr>
          <w:color w:val="111111"/>
        </w:rPr>
        <w:t>В структуре учебного плана выделяются</w:t>
      </w:r>
      <w:r w:rsidRPr="003F34E1">
        <w:rPr>
          <w:rStyle w:val="apple-converted-space"/>
          <w:color w:val="111111"/>
        </w:rPr>
        <w:t> </w:t>
      </w:r>
      <w:proofErr w:type="spellStart"/>
      <w:r w:rsidRPr="003F34E1">
        <w:rPr>
          <w:b/>
          <w:bCs/>
          <w:i/>
          <w:iCs/>
          <w:color w:val="111111"/>
          <w:u w:val="single"/>
          <w:bdr w:val="none" w:sz="0" w:space="0" w:color="auto" w:frame="1"/>
        </w:rPr>
        <w:t>инвариативная</w:t>
      </w:r>
      <w:proofErr w:type="spellEnd"/>
      <w:r w:rsidRPr="003F34E1">
        <w:rPr>
          <w:b/>
          <w:bCs/>
          <w:i/>
          <w:iCs/>
          <w:color w:val="111111"/>
          <w:u w:val="single"/>
          <w:bdr w:val="none" w:sz="0" w:space="0" w:color="auto" w:frame="1"/>
        </w:rPr>
        <w:t xml:space="preserve"> (обязательная) и вариативная (модульная) части</w:t>
      </w:r>
      <w:r w:rsidRPr="003F34E1">
        <w:rPr>
          <w:color w:val="111111"/>
          <w:u w:val="single"/>
          <w:bdr w:val="none" w:sz="0" w:space="0" w:color="auto" w:frame="1"/>
        </w:rPr>
        <w:t>.</w:t>
      </w:r>
    </w:p>
    <w:p w:rsidR="00B33C70" w:rsidRPr="003F34E1" w:rsidRDefault="002058EF" w:rsidP="00B33C70">
      <w:pPr>
        <w:pStyle w:val="a5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proofErr w:type="spellStart"/>
      <w:r>
        <w:rPr>
          <w:b/>
          <w:bCs/>
          <w:color w:val="111111"/>
          <w:bdr w:val="none" w:sz="0" w:space="0" w:color="auto" w:frame="1"/>
        </w:rPr>
        <w:t>Инвари</w:t>
      </w:r>
      <w:r w:rsidR="00B33C70" w:rsidRPr="003F34E1">
        <w:rPr>
          <w:b/>
          <w:bCs/>
          <w:color w:val="111111"/>
          <w:bdr w:val="none" w:sz="0" w:space="0" w:color="auto" w:frame="1"/>
        </w:rPr>
        <w:t>а</w:t>
      </w:r>
      <w:r>
        <w:rPr>
          <w:b/>
          <w:bCs/>
          <w:color w:val="111111"/>
          <w:bdr w:val="none" w:sz="0" w:space="0" w:color="auto" w:frame="1"/>
        </w:rPr>
        <w:t>тивна</w:t>
      </w:r>
      <w:r w:rsidR="00B33C70" w:rsidRPr="003F34E1">
        <w:rPr>
          <w:b/>
          <w:bCs/>
          <w:color w:val="111111"/>
          <w:bdr w:val="none" w:sz="0" w:space="0" w:color="auto" w:frame="1"/>
        </w:rPr>
        <w:t>я</w:t>
      </w:r>
      <w:proofErr w:type="spellEnd"/>
      <w:r w:rsidR="00B33C70" w:rsidRPr="003F34E1">
        <w:rPr>
          <w:b/>
          <w:bCs/>
          <w:color w:val="111111"/>
          <w:bdr w:val="none" w:sz="0" w:space="0" w:color="auto" w:frame="1"/>
        </w:rPr>
        <w:t xml:space="preserve"> часть</w:t>
      </w:r>
      <w:r w:rsidR="00B33C70" w:rsidRPr="003F34E1">
        <w:rPr>
          <w:rStyle w:val="apple-converted-space"/>
          <w:color w:val="111111"/>
        </w:rPr>
        <w:t> </w:t>
      </w:r>
      <w:r w:rsidR="00B33C70" w:rsidRPr="003F34E1">
        <w:rPr>
          <w:color w:val="111111"/>
        </w:rPr>
        <w:t xml:space="preserve">обеспечивает выполнение </w:t>
      </w:r>
      <w:r w:rsidR="00287B7F">
        <w:rPr>
          <w:color w:val="111111"/>
        </w:rPr>
        <w:t xml:space="preserve">обязательной части основной </w:t>
      </w:r>
      <w:r w:rsidR="00B33C70" w:rsidRPr="003F34E1">
        <w:rPr>
          <w:color w:val="111111"/>
        </w:rPr>
        <w:t>образовательной программы дошкольного образования и реализуется через обязательные занятия непосредственной образовательной деятельности.</w:t>
      </w:r>
    </w:p>
    <w:p w:rsidR="00B33C70" w:rsidRPr="003F34E1" w:rsidRDefault="00B33C70" w:rsidP="00B33C70">
      <w:pPr>
        <w:pStyle w:val="a5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3F34E1">
        <w:rPr>
          <w:b/>
          <w:bCs/>
          <w:color w:val="111111"/>
          <w:bdr w:val="none" w:sz="0" w:space="0" w:color="auto" w:frame="1"/>
        </w:rPr>
        <w:t>Вариативная часть</w:t>
      </w:r>
      <w:r w:rsidRPr="003F34E1">
        <w:rPr>
          <w:rStyle w:val="apple-converted-space"/>
          <w:color w:val="111111"/>
        </w:rPr>
        <w:t> </w:t>
      </w:r>
      <w:r w:rsidRPr="003F34E1">
        <w:rPr>
          <w:color w:val="111111"/>
        </w:rPr>
        <w:t>учебного плана сформирована  с учетом регионального компонента, в основе которого реализация образовательного процесса с учётом национальных, социокультурных, экономических, климатических условий и традиций нашего города, района и республики.</w:t>
      </w:r>
    </w:p>
    <w:p w:rsidR="00B33C70" w:rsidRPr="003F34E1" w:rsidRDefault="00B33C70" w:rsidP="00B33C70">
      <w:pPr>
        <w:pStyle w:val="a5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3F34E1">
        <w:rPr>
          <w:b/>
          <w:bCs/>
          <w:color w:val="111111"/>
          <w:bdr w:val="none" w:sz="0" w:space="0" w:color="auto" w:frame="1"/>
        </w:rPr>
        <w:t> </w:t>
      </w:r>
    </w:p>
    <w:p w:rsidR="00B33C70" w:rsidRPr="003F34E1" w:rsidRDefault="00B33C70" w:rsidP="00B33C70">
      <w:pPr>
        <w:pStyle w:val="a5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3F34E1">
        <w:rPr>
          <w:b/>
          <w:bCs/>
          <w:color w:val="111111"/>
          <w:bdr w:val="none" w:sz="0" w:space="0" w:color="auto" w:frame="1"/>
        </w:rPr>
        <w:lastRenderedPageBreak/>
        <w:t>Объем обязательной (</w:t>
      </w:r>
      <w:proofErr w:type="spellStart"/>
      <w:r w:rsidRPr="003F34E1">
        <w:rPr>
          <w:b/>
          <w:bCs/>
          <w:color w:val="111111"/>
          <w:bdr w:val="none" w:sz="0" w:space="0" w:color="auto" w:frame="1"/>
        </w:rPr>
        <w:t>инвариативной</w:t>
      </w:r>
      <w:proofErr w:type="spellEnd"/>
      <w:r w:rsidRPr="003F34E1">
        <w:rPr>
          <w:b/>
          <w:bCs/>
          <w:color w:val="111111"/>
          <w:bdr w:val="none" w:sz="0" w:space="0" w:color="auto" w:frame="1"/>
        </w:rPr>
        <w:t>)  части  в учебном плане составляет более 60% от её общего объема основной общеобразовательной программы  ДОУ. Часть, формируемая участниками образовательных отношений (вариативная), не более 40%.</w:t>
      </w:r>
    </w:p>
    <w:p w:rsidR="00B33C70" w:rsidRDefault="00B33C70" w:rsidP="00B33C70">
      <w:pPr>
        <w:pStyle w:val="2"/>
        <w:shd w:val="clear" w:color="auto" w:fill="FFFFFF"/>
        <w:spacing w:before="0" w:beforeAutospacing="0" w:after="0" w:afterAutospacing="0"/>
        <w:jc w:val="both"/>
        <w:rPr>
          <w:color w:val="111111"/>
        </w:rPr>
      </w:pPr>
    </w:p>
    <w:p w:rsidR="00B33C70" w:rsidRPr="003F34E1" w:rsidRDefault="00B33C70" w:rsidP="00B33C70">
      <w:pPr>
        <w:pStyle w:val="2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3F34E1">
        <w:rPr>
          <w:color w:val="111111"/>
        </w:rPr>
        <w:t> В учебный план учитывает направления развития ребенка, представленные</w:t>
      </w:r>
      <w:r w:rsidRPr="003F34E1">
        <w:rPr>
          <w:rStyle w:val="apple-converted-space"/>
          <w:color w:val="111111"/>
        </w:rPr>
        <w:t> </w:t>
      </w:r>
      <w:r w:rsidRPr="003F34E1">
        <w:rPr>
          <w:b/>
          <w:bCs/>
          <w:color w:val="111111"/>
          <w:u w:val="single"/>
          <w:bdr w:val="none" w:sz="0" w:space="0" w:color="auto" w:frame="1"/>
        </w:rPr>
        <w:t>в пяти образовательных областях: </w:t>
      </w:r>
    </w:p>
    <w:p w:rsidR="00B33C70" w:rsidRPr="003F34E1" w:rsidRDefault="005B54C7" w:rsidP="00B33C70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inline distT="0" distB="0" distL="0" distR="0">
                <wp:extent cx="161925" cy="161925"/>
                <wp:effectExtent l="0" t="0" r="0" b="0"/>
                <wp:docPr id="4" name="AutoShape 2" descr="*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61925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w15="http://schemas.microsoft.com/office/word/2012/wordml">
            <w:pict>
              <v:rect w14:anchorId="404FE9E3" id="AutoShape 2" o:spid="_x0000_s1026" alt="*" style="width:12.75pt;height:12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" filled="f" stroked="f">
                <o:lock v:ext="edit" aspectratio="t"/>
                <w10:anchorlock/>
              </v:rect>
            </w:pict>
          </mc:Fallback>
        </mc:AlternateContent>
      </w:r>
      <w:r w:rsidR="00B33C70" w:rsidRPr="003F34E1">
        <w:rPr>
          <w:rFonts w:ascii="Times New Roman" w:hAnsi="Times New Roman" w:cs="Times New Roman"/>
          <w:sz w:val="24"/>
          <w:szCs w:val="24"/>
        </w:rPr>
        <w:t>Социально – коммуникативное развитие</w:t>
      </w:r>
    </w:p>
    <w:p w:rsidR="00B33C70" w:rsidRPr="003F34E1" w:rsidRDefault="005B54C7" w:rsidP="00B33C70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>
                <wp:extent cx="161925" cy="161925"/>
                <wp:effectExtent l="0" t="0" r="0" b="0"/>
                <wp:docPr id="3" name="AutoShape 3" descr="*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61925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w15="http://schemas.microsoft.com/office/word/2012/wordml">
            <w:pict>
              <v:rect w14:anchorId="2E2E8D47" id="AutoShape 3" o:spid="_x0000_s1026" alt="*" style="width:12.75pt;height:12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" filled="f" stroked="f">
                <o:lock v:ext="edit" aspectratio="t"/>
                <w10:anchorlock/>
              </v:rect>
            </w:pict>
          </mc:Fallback>
        </mc:AlternateContent>
      </w:r>
      <w:r w:rsidR="00B33C70" w:rsidRPr="003F34E1">
        <w:rPr>
          <w:rStyle w:val="apple-converted-space"/>
          <w:rFonts w:ascii="Times New Roman" w:hAnsi="Times New Roman" w:cs="Times New Roman"/>
          <w:color w:val="111111"/>
          <w:sz w:val="24"/>
          <w:szCs w:val="24"/>
        </w:rPr>
        <w:t> </w:t>
      </w:r>
      <w:r w:rsidR="00B33C70" w:rsidRPr="003F34E1">
        <w:rPr>
          <w:rFonts w:ascii="Times New Roman" w:hAnsi="Times New Roman" w:cs="Times New Roman"/>
          <w:sz w:val="24"/>
          <w:szCs w:val="24"/>
        </w:rPr>
        <w:t>Познавательное развитие</w:t>
      </w:r>
    </w:p>
    <w:p w:rsidR="00B33C70" w:rsidRPr="003F34E1" w:rsidRDefault="005B54C7" w:rsidP="00B33C70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>
                <wp:extent cx="161925" cy="161925"/>
                <wp:effectExtent l="0" t="0" r="0" b="0"/>
                <wp:docPr id="2" name="AutoShape 4" descr="*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61925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w15="http://schemas.microsoft.com/office/word/2012/wordml">
            <w:pict>
              <v:rect w14:anchorId="484C6EA7" id="AutoShape 4" o:spid="_x0000_s1026" alt="*" style="width:12.75pt;height:12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" filled="f" stroked="f">
                <o:lock v:ext="edit" aspectratio="t"/>
                <w10:anchorlock/>
              </v:rect>
            </w:pict>
          </mc:Fallback>
        </mc:AlternateContent>
      </w:r>
      <w:r w:rsidR="00B33C70" w:rsidRPr="003F34E1">
        <w:rPr>
          <w:rStyle w:val="apple-converted-space"/>
          <w:rFonts w:ascii="Times New Roman" w:hAnsi="Times New Roman" w:cs="Times New Roman"/>
          <w:color w:val="111111"/>
          <w:sz w:val="24"/>
          <w:szCs w:val="24"/>
        </w:rPr>
        <w:t> </w:t>
      </w:r>
      <w:r w:rsidR="00B33C70" w:rsidRPr="003F34E1">
        <w:rPr>
          <w:rFonts w:ascii="Times New Roman" w:hAnsi="Times New Roman" w:cs="Times New Roman"/>
          <w:sz w:val="24"/>
          <w:szCs w:val="24"/>
        </w:rPr>
        <w:t>Речевое развитие</w:t>
      </w:r>
    </w:p>
    <w:p w:rsidR="00B33C70" w:rsidRPr="003F34E1" w:rsidRDefault="005B54C7" w:rsidP="00B33C70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>
                <wp:extent cx="161925" cy="161925"/>
                <wp:effectExtent l="0" t="0" r="0" b="0"/>
                <wp:docPr id="1" name="AutoShape 5" descr="*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61925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w15="http://schemas.microsoft.com/office/word/2012/wordml">
            <w:pict>
              <v:rect w14:anchorId="58A9BD79" id="AutoShape 5" o:spid="_x0000_s1026" alt="*" style="width:12.75pt;height:12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" filled="f" stroked="f">
                <o:lock v:ext="edit" aspectratio="t"/>
                <w10:anchorlock/>
              </v:rect>
            </w:pict>
          </mc:Fallback>
        </mc:AlternateContent>
      </w:r>
      <w:r w:rsidR="00B33C70" w:rsidRPr="003F34E1">
        <w:rPr>
          <w:rStyle w:val="apple-converted-space"/>
          <w:rFonts w:ascii="Times New Roman" w:hAnsi="Times New Roman" w:cs="Times New Roman"/>
          <w:color w:val="111111"/>
          <w:sz w:val="24"/>
          <w:szCs w:val="24"/>
        </w:rPr>
        <w:t> </w:t>
      </w:r>
      <w:r w:rsidR="00B33C70" w:rsidRPr="003F34E1">
        <w:rPr>
          <w:rFonts w:ascii="Times New Roman" w:hAnsi="Times New Roman" w:cs="Times New Roman"/>
          <w:sz w:val="24"/>
          <w:szCs w:val="24"/>
        </w:rPr>
        <w:t>Художественно – эстетическое развитие</w:t>
      </w:r>
    </w:p>
    <w:p w:rsidR="00B33C70" w:rsidRDefault="000545E4" w:rsidP="00B33C70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B33C70" w:rsidRPr="003F34E1">
        <w:rPr>
          <w:rFonts w:ascii="Times New Roman" w:hAnsi="Times New Roman" w:cs="Times New Roman"/>
          <w:sz w:val="24"/>
          <w:szCs w:val="24"/>
        </w:rPr>
        <w:t>Физическое развитие</w:t>
      </w:r>
    </w:p>
    <w:p w:rsidR="00B33C70" w:rsidRPr="003F34E1" w:rsidRDefault="000852F9" w:rsidP="00B33C70">
      <w:pPr>
        <w:pStyle w:val="a6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Коллектив дошкольного образовательного учреждения реализует:</w:t>
      </w:r>
    </w:p>
    <w:p w:rsidR="00287B7F" w:rsidRDefault="00B33C70" w:rsidP="00A24224">
      <w:pPr>
        <w:spacing w:after="0" w:line="240" w:lineRule="auto"/>
        <w:ind w:left="96" w:right="176" w:firstLine="567"/>
        <w:jc w:val="both"/>
        <w:rPr>
          <w:rFonts w:ascii="Times New Roman" w:hAnsi="Times New Roman"/>
          <w:color w:val="111111"/>
          <w:sz w:val="24"/>
          <w:szCs w:val="24"/>
        </w:rPr>
      </w:pPr>
      <w:proofErr w:type="gramStart"/>
      <w:r>
        <w:rPr>
          <w:rFonts w:ascii="Times New Roman" w:hAnsi="Times New Roman"/>
          <w:color w:val="111111"/>
          <w:sz w:val="24"/>
          <w:szCs w:val="24"/>
        </w:rPr>
        <w:t>-</w:t>
      </w:r>
      <w:r w:rsidR="004F6E84">
        <w:rPr>
          <w:rFonts w:ascii="Times New Roman" w:hAnsi="Times New Roman"/>
          <w:color w:val="111111"/>
          <w:sz w:val="24"/>
          <w:szCs w:val="24"/>
        </w:rPr>
        <w:t xml:space="preserve"> основную </w:t>
      </w:r>
      <w:r w:rsidRPr="00253612">
        <w:rPr>
          <w:rFonts w:ascii="Times New Roman" w:hAnsi="Times New Roman"/>
          <w:color w:val="111111"/>
          <w:sz w:val="24"/>
          <w:szCs w:val="24"/>
        </w:rPr>
        <w:t>образовательную программу дошкольного образования, разработанную на</w:t>
      </w:r>
      <w:r w:rsidR="000852F9">
        <w:rPr>
          <w:rFonts w:ascii="Times New Roman" w:hAnsi="Times New Roman"/>
          <w:color w:val="111111"/>
          <w:sz w:val="24"/>
          <w:szCs w:val="24"/>
        </w:rPr>
        <w:t xml:space="preserve"> основе примерной  основной</w:t>
      </w:r>
      <w:r w:rsidR="00287B7F">
        <w:rPr>
          <w:rFonts w:ascii="Times New Roman" w:hAnsi="Times New Roman"/>
          <w:color w:val="111111"/>
          <w:sz w:val="24"/>
          <w:szCs w:val="24"/>
        </w:rPr>
        <w:t xml:space="preserve"> обще</w:t>
      </w:r>
      <w:r w:rsidRPr="00253612">
        <w:rPr>
          <w:rFonts w:ascii="Times New Roman" w:hAnsi="Times New Roman"/>
          <w:color w:val="111111"/>
          <w:sz w:val="24"/>
          <w:szCs w:val="24"/>
        </w:rPr>
        <w:t>образовательной программы  дошкольного образования</w:t>
      </w:r>
      <w:r w:rsidRPr="00A24224">
        <w:rPr>
          <w:rFonts w:ascii="Times New Roman" w:hAnsi="Times New Roman"/>
          <w:color w:val="111111"/>
          <w:sz w:val="24"/>
          <w:szCs w:val="24"/>
        </w:rPr>
        <w:t xml:space="preserve"> «От рождения до школы</w:t>
      </w:r>
      <w:r w:rsidRPr="00253612">
        <w:rPr>
          <w:rFonts w:ascii="Times New Roman" w:hAnsi="Times New Roman"/>
          <w:b/>
          <w:color w:val="111111"/>
          <w:sz w:val="24"/>
          <w:szCs w:val="24"/>
        </w:rPr>
        <w:t>»</w:t>
      </w:r>
      <w:r w:rsidRPr="00253612">
        <w:rPr>
          <w:rFonts w:ascii="Times New Roman" w:hAnsi="Times New Roman"/>
          <w:color w:val="111111"/>
          <w:sz w:val="24"/>
          <w:szCs w:val="24"/>
        </w:rPr>
        <w:t xml:space="preserve"> под редакцией </w:t>
      </w:r>
      <w:proofErr w:type="spellStart"/>
      <w:r w:rsidRPr="00253612">
        <w:rPr>
          <w:rFonts w:ascii="Times New Roman" w:hAnsi="Times New Roman"/>
          <w:color w:val="111111"/>
          <w:sz w:val="24"/>
          <w:szCs w:val="24"/>
        </w:rPr>
        <w:t>Н.Е.Вераксы</w:t>
      </w:r>
      <w:proofErr w:type="spellEnd"/>
      <w:r w:rsidRPr="00253612">
        <w:rPr>
          <w:rFonts w:ascii="Times New Roman" w:hAnsi="Times New Roman"/>
          <w:color w:val="111111"/>
          <w:sz w:val="24"/>
          <w:szCs w:val="24"/>
        </w:rPr>
        <w:t xml:space="preserve">, </w:t>
      </w:r>
      <w:proofErr w:type="spellStart"/>
      <w:r w:rsidRPr="00253612">
        <w:rPr>
          <w:rFonts w:ascii="Times New Roman" w:hAnsi="Times New Roman"/>
          <w:color w:val="111111"/>
          <w:sz w:val="24"/>
          <w:szCs w:val="24"/>
        </w:rPr>
        <w:t>М.А.Васил</w:t>
      </w:r>
      <w:r w:rsidR="00A24224">
        <w:rPr>
          <w:rFonts w:ascii="Times New Roman" w:hAnsi="Times New Roman"/>
          <w:color w:val="111111"/>
          <w:sz w:val="24"/>
          <w:szCs w:val="24"/>
        </w:rPr>
        <w:t>ьевой</w:t>
      </w:r>
      <w:proofErr w:type="spellEnd"/>
      <w:r w:rsidR="00A24224">
        <w:rPr>
          <w:rFonts w:ascii="Times New Roman" w:hAnsi="Times New Roman"/>
          <w:color w:val="111111"/>
          <w:sz w:val="24"/>
          <w:szCs w:val="24"/>
        </w:rPr>
        <w:t>, Т.С. Комаровой, Москва, 2014 г., с изменениями и дополнениями, внесенными на основе инновационной программы дошкольного образования «От рождения до школы» под редакцией</w:t>
      </w:r>
      <w:r w:rsidR="00A24224" w:rsidRPr="00A24224">
        <w:rPr>
          <w:rFonts w:ascii="Times New Roman" w:hAnsi="Times New Roman"/>
          <w:color w:val="111111"/>
          <w:sz w:val="24"/>
          <w:szCs w:val="24"/>
        </w:rPr>
        <w:t xml:space="preserve"> </w:t>
      </w:r>
      <w:proofErr w:type="spellStart"/>
      <w:r w:rsidR="00A24224" w:rsidRPr="00253612">
        <w:rPr>
          <w:rFonts w:ascii="Times New Roman" w:hAnsi="Times New Roman"/>
          <w:color w:val="111111"/>
          <w:sz w:val="24"/>
          <w:szCs w:val="24"/>
        </w:rPr>
        <w:t>Н.Е.Вераксы</w:t>
      </w:r>
      <w:proofErr w:type="spellEnd"/>
      <w:r w:rsidR="00A24224" w:rsidRPr="00253612">
        <w:rPr>
          <w:rFonts w:ascii="Times New Roman" w:hAnsi="Times New Roman"/>
          <w:color w:val="111111"/>
          <w:sz w:val="24"/>
          <w:szCs w:val="24"/>
        </w:rPr>
        <w:t xml:space="preserve">, </w:t>
      </w:r>
      <w:r w:rsidR="00A24224">
        <w:rPr>
          <w:rFonts w:ascii="Times New Roman" w:hAnsi="Times New Roman"/>
          <w:color w:val="111111"/>
          <w:sz w:val="24"/>
          <w:szCs w:val="24"/>
        </w:rPr>
        <w:t>Э.М. Дорофеевой, Т.С. Комаровой, Москва, 2019</w:t>
      </w:r>
      <w:proofErr w:type="gramEnd"/>
    </w:p>
    <w:p w:rsidR="00B33C70" w:rsidRPr="00B937A8" w:rsidRDefault="00B33C70" w:rsidP="00B33C7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>
        <w:rPr>
          <w:rFonts w:ascii="Times New Roman" w:hAnsi="Times New Roman"/>
          <w:bCs/>
          <w:sz w:val="24"/>
          <w:szCs w:val="24"/>
          <w:lang w:eastAsia="ar-SA"/>
        </w:rPr>
        <w:t xml:space="preserve">-   </w:t>
      </w:r>
      <w:proofErr w:type="spellStart"/>
      <w:r w:rsidRPr="00B937A8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Сөенеч</w:t>
      </w:r>
      <w:proofErr w:type="spellEnd"/>
      <w:r w:rsidRPr="00B937A8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- радо</w:t>
      </w:r>
      <w:r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сть познания</w:t>
      </w:r>
      <w:r w:rsidRPr="00B937A8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: региональная образовательная про</w:t>
      </w:r>
      <w:r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грамма дошкольного образования </w:t>
      </w:r>
      <w:r w:rsidRPr="00253612">
        <w:rPr>
          <w:rFonts w:ascii="Times New Roman" w:hAnsi="Times New Roman"/>
          <w:color w:val="111111"/>
          <w:sz w:val="24"/>
          <w:szCs w:val="24"/>
        </w:rPr>
        <w:t xml:space="preserve">под редакцией </w:t>
      </w:r>
      <w:r w:rsidR="00287B7F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Р. К. </w:t>
      </w:r>
      <w:proofErr w:type="spellStart"/>
      <w:r w:rsidR="00287B7F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Шаеховой</w:t>
      </w:r>
      <w:proofErr w:type="spellEnd"/>
      <w:r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.- Казань</w:t>
      </w:r>
      <w:r w:rsidRPr="00B937A8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: </w:t>
      </w:r>
      <w:proofErr w:type="spellStart"/>
      <w:r w:rsidRPr="00B937A8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Магариф-Вакыт</w:t>
      </w:r>
      <w:proofErr w:type="spellEnd"/>
      <w:r w:rsidRPr="00B937A8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, 2016. </w:t>
      </w:r>
    </w:p>
    <w:p w:rsidR="00B33C70" w:rsidRDefault="00B33C70" w:rsidP="00B33C7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bidi="hi-IN"/>
        </w:rPr>
      </w:pPr>
      <w:r>
        <w:rPr>
          <w:rFonts w:ascii="Times New Roman" w:hAnsi="Times New Roman"/>
          <w:sz w:val="24"/>
          <w:szCs w:val="24"/>
          <w:lang w:val="tt-RU" w:bidi="hi-IN"/>
        </w:rPr>
        <w:t xml:space="preserve">          - </w:t>
      </w:r>
      <w:r>
        <w:rPr>
          <w:rFonts w:ascii="Times New Roman" w:hAnsi="Times New Roman"/>
          <w:sz w:val="24"/>
          <w:szCs w:val="24"/>
          <w:lang w:bidi="hi-IN"/>
        </w:rPr>
        <w:t>Программу</w:t>
      </w:r>
      <w:r w:rsidRPr="00253612">
        <w:rPr>
          <w:rFonts w:ascii="Times New Roman" w:hAnsi="Times New Roman"/>
          <w:sz w:val="24"/>
          <w:szCs w:val="24"/>
          <w:lang w:bidi="hi-IN"/>
        </w:rPr>
        <w:t xml:space="preserve"> «Обучение русскоязычных детей татарскому языку в детском саду» под редакцией  З.З. </w:t>
      </w:r>
      <w:proofErr w:type="spellStart"/>
      <w:r w:rsidRPr="00253612">
        <w:rPr>
          <w:rFonts w:ascii="Times New Roman" w:hAnsi="Times New Roman"/>
          <w:sz w:val="24"/>
          <w:szCs w:val="24"/>
          <w:lang w:bidi="hi-IN"/>
        </w:rPr>
        <w:t>Зариповой</w:t>
      </w:r>
      <w:proofErr w:type="spellEnd"/>
      <w:r w:rsidRPr="00253612">
        <w:rPr>
          <w:rFonts w:ascii="Times New Roman" w:hAnsi="Times New Roman"/>
          <w:sz w:val="24"/>
          <w:szCs w:val="24"/>
          <w:lang w:bidi="hi-IN"/>
        </w:rPr>
        <w:t xml:space="preserve">, Р.Г </w:t>
      </w:r>
      <w:proofErr w:type="spellStart"/>
      <w:r w:rsidRPr="00253612">
        <w:rPr>
          <w:rFonts w:ascii="Times New Roman" w:hAnsi="Times New Roman"/>
          <w:sz w:val="24"/>
          <w:szCs w:val="24"/>
          <w:lang w:bidi="hi-IN"/>
        </w:rPr>
        <w:t>Кидрячевой</w:t>
      </w:r>
      <w:proofErr w:type="spellEnd"/>
      <w:r w:rsidRPr="00253612">
        <w:rPr>
          <w:rFonts w:ascii="Times New Roman" w:hAnsi="Times New Roman"/>
          <w:sz w:val="24"/>
          <w:szCs w:val="24"/>
          <w:lang w:bidi="hi-IN"/>
        </w:rPr>
        <w:t>, Р.С Исаевой.</w:t>
      </w:r>
    </w:p>
    <w:p w:rsidR="00B33C70" w:rsidRPr="00B937A8" w:rsidRDefault="00B33C70" w:rsidP="00B33C7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  <w:lang w:bidi="hi-IN"/>
        </w:rPr>
        <w:t xml:space="preserve">           - </w:t>
      </w:r>
      <w:r>
        <w:rPr>
          <w:rFonts w:ascii="Times New Roman" w:hAnsi="Times New Roman"/>
          <w:color w:val="111111"/>
          <w:sz w:val="24"/>
          <w:szCs w:val="24"/>
        </w:rPr>
        <w:t>Примерную основную образовательную программу</w:t>
      </w:r>
      <w:r w:rsidRPr="00253612">
        <w:rPr>
          <w:rFonts w:ascii="Times New Roman" w:hAnsi="Times New Roman"/>
          <w:color w:val="111111"/>
          <w:sz w:val="24"/>
          <w:szCs w:val="24"/>
        </w:rPr>
        <w:t xml:space="preserve"> дош</w:t>
      </w:r>
      <w:r>
        <w:rPr>
          <w:rFonts w:ascii="Times New Roman" w:hAnsi="Times New Roman"/>
          <w:color w:val="111111"/>
          <w:sz w:val="24"/>
          <w:szCs w:val="24"/>
        </w:rPr>
        <w:t xml:space="preserve">кольного образования «Мозаика», </w:t>
      </w:r>
      <w:r>
        <w:rPr>
          <w:rFonts w:ascii="Times New Roman" w:hAnsi="Times New Roman"/>
          <w:sz w:val="24"/>
          <w:szCs w:val="24"/>
          <w:lang w:bidi="hi-IN"/>
        </w:rPr>
        <w:t>под редакцией</w:t>
      </w:r>
      <w:r w:rsidRPr="00253612">
        <w:rPr>
          <w:rFonts w:ascii="Times New Roman" w:hAnsi="Times New Roman"/>
          <w:color w:val="111111"/>
          <w:sz w:val="24"/>
          <w:szCs w:val="24"/>
        </w:rPr>
        <w:t xml:space="preserve"> В.Ю. </w:t>
      </w:r>
      <w:proofErr w:type="spellStart"/>
      <w:r w:rsidRPr="00253612">
        <w:rPr>
          <w:rFonts w:ascii="Times New Roman" w:hAnsi="Times New Roman"/>
          <w:color w:val="111111"/>
          <w:sz w:val="24"/>
          <w:szCs w:val="24"/>
        </w:rPr>
        <w:t>Белькович</w:t>
      </w:r>
      <w:proofErr w:type="spellEnd"/>
      <w:r w:rsidRPr="00253612">
        <w:rPr>
          <w:rFonts w:ascii="Times New Roman" w:hAnsi="Times New Roman"/>
          <w:color w:val="111111"/>
          <w:sz w:val="24"/>
          <w:szCs w:val="24"/>
        </w:rPr>
        <w:t xml:space="preserve">, Н.В. </w:t>
      </w:r>
      <w:proofErr w:type="spellStart"/>
      <w:r w:rsidRPr="00253612">
        <w:rPr>
          <w:rFonts w:ascii="Times New Roman" w:hAnsi="Times New Roman"/>
          <w:color w:val="111111"/>
          <w:sz w:val="24"/>
          <w:szCs w:val="24"/>
        </w:rPr>
        <w:t>Гребёнкина</w:t>
      </w:r>
      <w:proofErr w:type="spellEnd"/>
      <w:r w:rsidRPr="00253612">
        <w:rPr>
          <w:rFonts w:ascii="Times New Roman" w:hAnsi="Times New Roman"/>
          <w:color w:val="111111"/>
          <w:sz w:val="24"/>
          <w:szCs w:val="24"/>
        </w:rPr>
        <w:t xml:space="preserve">, И.А. </w:t>
      </w:r>
      <w:proofErr w:type="spellStart"/>
      <w:r w:rsidRPr="00253612">
        <w:rPr>
          <w:rFonts w:ascii="Times New Roman" w:hAnsi="Times New Roman"/>
          <w:color w:val="111111"/>
          <w:sz w:val="24"/>
          <w:szCs w:val="24"/>
        </w:rPr>
        <w:t>Кильдышева</w:t>
      </w:r>
      <w:proofErr w:type="spellEnd"/>
      <w:r w:rsidRPr="00253612">
        <w:rPr>
          <w:rFonts w:ascii="Times New Roman" w:hAnsi="Times New Roman"/>
          <w:color w:val="111111"/>
          <w:sz w:val="24"/>
          <w:szCs w:val="24"/>
        </w:rPr>
        <w:t>.</w:t>
      </w:r>
    </w:p>
    <w:p w:rsidR="00B33C70" w:rsidRDefault="00B33C70" w:rsidP="00B33C70">
      <w:pPr>
        <w:pStyle w:val="2"/>
        <w:shd w:val="clear" w:color="auto" w:fill="FFFFFF"/>
        <w:spacing w:before="0" w:beforeAutospacing="0" w:after="0" w:afterAutospacing="0"/>
        <w:jc w:val="both"/>
        <w:rPr>
          <w:color w:val="111111"/>
        </w:rPr>
      </w:pPr>
    </w:p>
    <w:p w:rsidR="00B33C70" w:rsidRPr="003F34E1" w:rsidRDefault="00B33C70" w:rsidP="00B33C70">
      <w:pPr>
        <w:pStyle w:val="2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3F34E1">
        <w:rPr>
          <w:color w:val="111111"/>
        </w:rPr>
        <w:t>Обязательная часть Программы предполагает комплексность подхода, обеспечивая развитие детей во всех пяти взаимодополняющих образо</w:t>
      </w:r>
      <w:r w:rsidR="002058EF">
        <w:rPr>
          <w:color w:val="111111"/>
        </w:rPr>
        <w:t xml:space="preserve">вательных областях. </w:t>
      </w:r>
      <w:proofErr w:type="spellStart"/>
      <w:r w:rsidR="002058EF">
        <w:rPr>
          <w:color w:val="111111"/>
        </w:rPr>
        <w:t>Инвариативная</w:t>
      </w:r>
      <w:proofErr w:type="spellEnd"/>
      <w:r w:rsidRPr="003F34E1">
        <w:rPr>
          <w:color w:val="111111"/>
        </w:rPr>
        <w:t xml:space="preserve"> часть ре</w:t>
      </w:r>
      <w:r w:rsidR="00ED5771">
        <w:rPr>
          <w:color w:val="111111"/>
        </w:rPr>
        <w:t>ализуется через организованную</w:t>
      </w:r>
      <w:r w:rsidRPr="003F34E1">
        <w:rPr>
          <w:color w:val="111111"/>
        </w:rPr>
        <w:t xml:space="preserve"> образовательную деятельность</w:t>
      </w:r>
      <w:r>
        <w:rPr>
          <w:color w:val="111111"/>
        </w:rPr>
        <w:t xml:space="preserve"> </w:t>
      </w:r>
      <w:r w:rsidRPr="00ED5771">
        <w:t>(</w:t>
      </w:r>
      <w:r w:rsidR="00904C7D" w:rsidRPr="00ED5771">
        <w:t>О</w:t>
      </w:r>
      <w:r w:rsidRPr="00ED5771">
        <w:t xml:space="preserve">ОД), </w:t>
      </w:r>
      <w:r>
        <w:rPr>
          <w:color w:val="111111"/>
        </w:rPr>
        <w:t xml:space="preserve">в этот перечень входит </w:t>
      </w:r>
      <w:r w:rsidR="00904C7D" w:rsidRPr="00ED5771">
        <w:t>О</w:t>
      </w:r>
      <w:r w:rsidRPr="00ED5771">
        <w:t>ОД</w:t>
      </w:r>
      <w:r w:rsidRPr="003F34E1">
        <w:rPr>
          <w:color w:val="111111"/>
        </w:rPr>
        <w:t>, предусматривающая реализацию дополнительных парциальных программ</w:t>
      </w:r>
      <w:r w:rsidRPr="00B937A8">
        <w:rPr>
          <w:b/>
          <w:bCs/>
          <w:color w:val="111111"/>
          <w:bdr w:val="none" w:sz="0" w:space="0" w:color="auto" w:frame="1"/>
        </w:rPr>
        <w:t>.</w:t>
      </w:r>
    </w:p>
    <w:p w:rsidR="00B33C70" w:rsidRPr="003F34E1" w:rsidRDefault="00B33C70" w:rsidP="00B33C70">
      <w:pPr>
        <w:pStyle w:val="30"/>
        <w:shd w:val="clear" w:color="auto" w:fill="FFFFFF"/>
        <w:spacing w:before="300" w:beforeAutospacing="0" w:after="300" w:afterAutospacing="0"/>
        <w:jc w:val="both"/>
        <w:rPr>
          <w:color w:val="111111"/>
        </w:rPr>
      </w:pPr>
      <w:r w:rsidRPr="003F34E1">
        <w:rPr>
          <w:color w:val="111111"/>
        </w:rPr>
        <w:t> Образовательные области регионального компонента согласуются с требованиями федерального компонента и «реализуются посредством интеграции его в занятия и совместную деятельность воспитателей и детей».</w:t>
      </w:r>
    </w:p>
    <w:p w:rsidR="00B33C70" w:rsidRPr="003F34E1" w:rsidRDefault="00B33C70" w:rsidP="00B33C70">
      <w:pPr>
        <w:pStyle w:val="40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3F34E1">
        <w:rPr>
          <w:b/>
          <w:bCs/>
          <w:color w:val="111111"/>
          <w:bdr w:val="none" w:sz="0" w:space="0" w:color="auto" w:frame="1"/>
        </w:rPr>
        <w:t>1. Образовательная область</w:t>
      </w:r>
      <w:r w:rsidRPr="003F34E1">
        <w:rPr>
          <w:rStyle w:val="apple-converted-space"/>
          <w:b/>
          <w:bCs/>
          <w:color w:val="111111"/>
          <w:bdr w:val="none" w:sz="0" w:space="0" w:color="auto" w:frame="1"/>
        </w:rPr>
        <w:t> </w:t>
      </w:r>
      <w:r w:rsidRPr="003F34E1">
        <w:rPr>
          <w:b/>
          <w:bCs/>
          <w:color w:val="111111"/>
          <w:u w:val="single"/>
          <w:bdr w:val="none" w:sz="0" w:space="0" w:color="auto" w:frame="1"/>
        </w:rPr>
        <w:t>«Социально-коммуникативное развитие»</w:t>
      </w:r>
      <w:r w:rsidRPr="003F34E1">
        <w:rPr>
          <w:rStyle w:val="apple-converted-space"/>
          <w:b/>
          <w:bCs/>
          <w:color w:val="111111"/>
          <w:bdr w:val="none" w:sz="0" w:space="0" w:color="auto" w:frame="1"/>
        </w:rPr>
        <w:t> </w:t>
      </w:r>
      <w:r>
        <w:rPr>
          <w:b/>
          <w:bCs/>
          <w:color w:val="111111"/>
          <w:bdr w:val="none" w:sz="0" w:space="0" w:color="auto" w:frame="1"/>
        </w:rPr>
        <w:t>направлена</w:t>
      </w:r>
      <w:r w:rsidRPr="003F34E1">
        <w:rPr>
          <w:b/>
          <w:bCs/>
          <w:color w:val="111111"/>
          <w:bdr w:val="none" w:sz="0" w:space="0" w:color="auto" w:frame="1"/>
        </w:rPr>
        <w:t xml:space="preserve"> </w:t>
      </w:r>
      <w:proofErr w:type="gramStart"/>
      <w:r w:rsidRPr="003F34E1">
        <w:rPr>
          <w:b/>
          <w:bCs/>
          <w:color w:val="111111"/>
          <w:bdr w:val="none" w:sz="0" w:space="0" w:color="auto" w:frame="1"/>
        </w:rPr>
        <w:t>на</w:t>
      </w:r>
      <w:proofErr w:type="gramEnd"/>
      <w:r w:rsidRPr="003F34E1">
        <w:rPr>
          <w:b/>
          <w:bCs/>
          <w:color w:val="111111"/>
          <w:bdr w:val="none" w:sz="0" w:space="0" w:color="auto" w:frame="1"/>
        </w:rPr>
        <w:t>: </w:t>
      </w:r>
    </w:p>
    <w:p w:rsidR="00B33C70" w:rsidRPr="003F34E1" w:rsidRDefault="00B33C70" w:rsidP="00B33C70">
      <w:pPr>
        <w:pStyle w:val="a6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F34E1">
        <w:rPr>
          <w:rFonts w:ascii="Times New Roman" w:hAnsi="Times New Roman" w:cs="Times New Roman"/>
          <w:sz w:val="24"/>
          <w:szCs w:val="24"/>
        </w:rPr>
        <w:t>Усвоение норм и ценностей, принятых в обществе, включая моральные и нравственные ценности;</w:t>
      </w:r>
    </w:p>
    <w:p w:rsidR="00B33C70" w:rsidRPr="003F34E1" w:rsidRDefault="00B33C70" w:rsidP="00B33C70">
      <w:pPr>
        <w:pStyle w:val="a6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F34E1">
        <w:rPr>
          <w:rFonts w:ascii="Times New Roman" w:hAnsi="Times New Roman" w:cs="Times New Roman"/>
          <w:sz w:val="24"/>
          <w:szCs w:val="24"/>
        </w:rPr>
        <w:t xml:space="preserve">Развитие общения и взаимодействия ребёнка </w:t>
      </w:r>
      <w:proofErr w:type="gramStart"/>
      <w:r w:rsidRPr="003F34E1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3F34E1">
        <w:rPr>
          <w:rFonts w:ascii="Times New Roman" w:hAnsi="Times New Roman" w:cs="Times New Roman"/>
          <w:sz w:val="24"/>
          <w:szCs w:val="24"/>
        </w:rPr>
        <w:t xml:space="preserve"> взрослыми и сверстниками;</w:t>
      </w:r>
    </w:p>
    <w:p w:rsidR="00B33C70" w:rsidRPr="003F34E1" w:rsidRDefault="00B33C70" w:rsidP="00B33C70">
      <w:pPr>
        <w:pStyle w:val="a6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F34E1">
        <w:rPr>
          <w:rFonts w:ascii="Times New Roman" w:hAnsi="Times New Roman" w:cs="Times New Roman"/>
          <w:sz w:val="24"/>
          <w:szCs w:val="24"/>
        </w:rPr>
        <w:t xml:space="preserve">Становление самостоятельности, целенаправленности и </w:t>
      </w:r>
      <w:proofErr w:type="spellStart"/>
      <w:r w:rsidRPr="003F34E1">
        <w:rPr>
          <w:rFonts w:ascii="Times New Roman" w:hAnsi="Times New Roman" w:cs="Times New Roman"/>
          <w:sz w:val="24"/>
          <w:szCs w:val="24"/>
        </w:rPr>
        <w:t>саморегуляции</w:t>
      </w:r>
      <w:proofErr w:type="spellEnd"/>
      <w:r w:rsidRPr="003F34E1">
        <w:rPr>
          <w:rFonts w:ascii="Times New Roman" w:hAnsi="Times New Roman" w:cs="Times New Roman"/>
          <w:sz w:val="24"/>
          <w:szCs w:val="24"/>
        </w:rPr>
        <w:t xml:space="preserve"> собственных действий;</w:t>
      </w:r>
    </w:p>
    <w:p w:rsidR="00B33C70" w:rsidRPr="003F34E1" w:rsidRDefault="00B33C70" w:rsidP="00B33C70">
      <w:pPr>
        <w:pStyle w:val="a6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F34E1">
        <w:rPr>
          <w:rFonts w:ascii="Times New Roman" w:hAnsi="Times New Roman" w:cs="Times New Roman"/>
          <w:sz w:val="24"/>
          <w:szCs w:val="24"/>
        </w:rPr>
        <w:t>Развитие социального и эмоционального интеллекта, эмоциональной отзывчивости, сопереживания, формирование готовности к совместной деятельности со сверстниками, формирование уважительного отношения и чувства принадлежности к своей семье и к сообществу детей и взрослых в Организации;</w:t>
      </w:r>
    </w:p>
    <w:p w:rsidR="00B33C70" w:rsidRPr="003F34E1" w:rsidRDefault="00B33C70" w:rsidP="00B33C70">
      <w:pPr>
        <w:pStyle w:val="a6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F34E1">
        <w:rPr>
          <w:rFonts w:ascii="Times New Roman" w:hAnsi="Times New Roman" w:cs="Times New Roman"/>
          <w:sz w:val="24"/>
          <w:szCs w:val="24"/>
        </w:rPr>
        <w:t>Формирование позитивных установок к различным видам труда и творчества;</w:t>
      </w:r>
    </w:p>
    <w:p w:rsidR="00B33C70" w:rsidRPr="003619C5" w:rsidRDefault="00B33C70" w:rsidP="00B33C70">
      <w:pPr>
        <w:pStyle w:val="a6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F34E1">
        <w:rPr>
          <w:rFonts w:ascii="Times New Roman" w:hAnsi="Times New Roman" w:cs="Times New Roman"/>
          <w:sz w:val="24"/>
          <w:szCs w:val="24"/>
        </w:rPr>
        <w:lastRenderedPageBreak/>
        <w:t>Формирование основ безопасного поведения в быту, социуме, природе.</w:t>
      </w:r>
    </w:p>
    <w:p w:rsidR="00B33C70" w:rsidRPr="00C02067" w:rsidRDefault="00B33C70" w:rsidP="00C02067">
      <w:pPr>
        <w:pStyle w:val="30"/>
        <w:shd w:val="clear" w:color="auto" w:fill="FFFFFF"/>
        <w:spacing w:before="300" w:beforeAutospacing="0" w:after="300" w:afterAutospacing="0"/>
        <w:jc w:val="both"/>
        <w:rPr>
          <w:color w:val="111111"/>
        </w:rPr>
      </w:pPr>
      <w:r w:rsidRPr="003F34E1">
        <w:rPr>
          <w:color w:val="111111"/>
        </w:rPr>
        <w:t>Организация деятельности по образовательной области «Социально-коммуникативное развитие» прово</w:t>
      </w:r>
      <w:r w:rsidR="00C02067">
        <w:rPr>
          <w:color w:val="111111"/>
        </w:rPr>
        <w:t>дится за рамками организованной образовательной деятельности.</w:t>
      </w:r>
      <w:r w:rsidRPr="00A4579A">
        <w:t> Интегрируется со всеми образовательными областями, а также проводится в процессе режимных моментов. Включает следующие виды деятельности:</w:t>
      </w:r>
      <w:r w:rsidRPr="00A4579A">
        <w:rPr>
          <w:rStyle w:val="apple-converted-space"/>
          <w:color w:val="111111"/>
        </w:rPr>
        <w:t> </w:t>
      </w:r>
      <w:r w:rsidRPr="00A4579A">
        <w:rPr>
          <w:b/>
          <w:bCs/>
          <w:i/>
          <w:iCs/>
          <w:u w:val="single"/>
          <w:bdr w:val="none" w:sz="0" w:space="0" w:color="auto" w:frame="1"/>
        </w:rPr>
        <w:t>формирование основ безопасности, усвоение моральных и нравственных ценностей, трудовых навыков, игру</w:t>
      </w:r>
      <w:r>
        <w:rPr>
          <w:b/>
          <w:bCs/>
          <w:i/>
          <w:iCs/>
          <w:u w:val="single"/>
          <w:bdr w:val="none" w:sz="0" w:space="0" w:color="auto" w:frame="1"/>
        </w:rPr>
        <w:t xml:space="preserve">, </w:t>
      </w:r>
      <w:r>
        <w:t>создание языковой  среды</w:t>
      </w:r>
      <w:r w:rsidRPr="00A4579A">
        <w:t xml:space="preserve"> с детьми по обучению детей татарскому и русскому языкам.</w:t>
      </w:r>
    </w:p>
    <w:p w:rsidR="00B33C70" w:rsidRDefault="00B33C70" w:rsidP="00B33C70">
      <w:pPr>
        <w:pStyle w:val="a5"/>
        <w:shd w:val="clear" w:color="auto" w:fill="FFFFFF"/>
        <w:spacing w:before="300" w:beforeAutospacing="0" w:after="300" w:afterAutospacing="0"/>
        <w:jc w:val="both"/>
        <w:rPr>
          <w:color w:val="111111"/>
        </w:rPr>
      </w:pPr>
      <w:r w:rsidRPr="003F34E1">
        <w:rPr>
          <w:color w:val="111111"/>
        </w:rPr>
        <w:t>Формирование навыков безопасности со II младшей группы по старшую группу  осуществляется ежедневно в совместной образовательной деятельности взрослых и детей, а так же в самостоятельной деятельности воспитанников.</w:t>
      </w:r>
    </w:p>
    <w:p w:rsidR="00B33C70" w:rsidRDefault="00B33C70" w:rsidP="00B33C70">
      <w:pPr>
        <w:pStyle w:val="a5"/>
        <w:shd w:val="clear" w:color="auto" w:fill="FFFFFF"/>
        <w:spacing w:before="300" w:beforeAutospacing="0" w:after="300" w:afterAutospacing="0"/>
        <w:jc w:val="both"/>
        <w:rPr>
          <w:color w:val="111111"/>
        </w:rPr>
      </w:pPr>
      <w:r w:rsidRPr="003F34E1">
        <w:rPr>
          <w:color w:val="111111"/>
        </w:rPr>
        <w:t xml:space="preserve">Развитие общения и взаимодействия ребенка </w:t>
      </w:r>
      <w:proofErr w:type="gramStart"/>
      <w:r w:rsidRPr="003F34E1">
        <w:rPr>
          <w:color w:val="111111"/>
        </w:rPr>
        <w:t>со</w:t>
      </w:r>
      <w:proofErr w:type="gramEnd"/>
      <w:r w:rsidRPr="003F34E1">
        <w:rPr>
          <w:color w:val="111111"/>
        </w:rPr>
        <w:t xml:space="preserve"> взрослыми и сверстниками осуществляется ежедневно в совместной образовательной деятельности взрослых и детей, а так же в самостоятельной деятельности воспитанников. </w:t>
      </w:r>
    </w:p>
    <w:p w:rsidR="00B33C70" w:rsidRDefault="00B33C70" w:rsidP="00B33C70">
      <w:pPr>
        <w:pStyle w:val="a5"/>
        <w:shd w:val="clear" w:color="auto" w:fill="FFFFFF"/>
        <w:spacing w:before="300" w:beforeAutospacing="0" w:after="300" w:afterAutospacing="0"/>
        <w:jc w:val="both"/>
        <w:rPr>
          <w:color w:val="111111"/>
        </w:rPr>
      </w:pPr>
      <w:r w:rsidRPr="003F34E1">
        <w:rPr>
          <w:color w:val="111111"/>
        </w:rPr>
        <w:t>Усвоение моральных и нравственных ценностей реализуются через интеграцию образовательной области «Познавательное развитие» в непосредственно образовательной деятельности  организуемой 1-2 раза в неделю.</w:t>
      </w:r>
    </w:p>
    <w:p w:rsidR="00B33C70" w:rsidRPr="003F34E1" w:rsidRDefault="00B33C70" w:rsidP="00B33C70">
      <w:pPr>
        <w:pStyle w:val="a5"/>
        <w:shd w:val="clear" w:color="auto" w:fill="FFFFFF"/>
        <w:spacing w:before="300" w:beforeAutospacing="0" w:after="300" w:afterAutospacing="0"/>
        <w:jc w:val="both"/>
        <w:rPr>
          <w:color w:val="111111"/>
        </w:rPr>
      </w:pPr>
      <w:r w:rsidRPr="003F34E1">
        <w:rPr>
          <w:b/>
          <w:bCs/>
          <w:color w:val="111111"/>
          <w:bdr w:val="none" w:sz="0" w:space="0" w:color="auto" w:frame="1"/>
        </w:rPr>
        <w:t>2. </w:t>
      </w:r>
      <w:r w:rsidRPr="003F34E1">
        <w:rPr>
          <w:rStyle w:val="apple-converted-space"/>
          <w:b/>
          <w:bCs/>
          <w:color w:val="111111"/>
          <w:bdr w:val="none" w:sz="0" w:space="0" w:color="auto" w:frame="1"/>
        </w:rPr>
        <w:t> </w:t>
      </w:r>
      <w:r w:rsidRPr="003F34E1">
        <w:rPr>
          <w:b/>
          <w:bCs/>
          <w:color w:val="111111"/>
          <w:bdr w:val="none" w:sz="0" w:space="0" w:color="auto" w:frame="1"/>
        </w:rPr>
        <w:t>Образовательная область</w:t>
      </w:r>
      <w:r w:rsidRPr="003F34E1">
        <w:rPr>
          <w:rStyle w:val="apple-converted-space"/>
          <w:b/>
          <w:bCs/>
          <w:color w:val="111111"/>
          <w:bdr w:val="none" w:sz="0" w:space="0" w:color="auto" w:frame="1"/>
        </w:rPr>
        <w:t> </w:t>
      </w:r>
      <w:r w:rsidRPr="003F34E1">
        <w:rPr>
          <w:b/>
          <w:bCs/>
          <w:color w:val="111111"/>
          <w:u w:val="single"/>
          <w:bdr w:val="none" w:sz="0" w:space="0" w:color="auto" w:frame="1"/>
        </w:rPr>
        <w:t>«Познавательное развитие»</w:t>
      </w:r>
      <w:r w:rsidRPr="003F34E1">
        <w:rPr>
          <w:rStyle w:val="apple-converted-space"/>
          <w:b/>
          <w:bCs/>
          <w:color w:val="111111"/>
          <w:bdr w:val="none" w:sz="0" w:space="0" w:color="auto" w:frame="1"/>
        </w:rPr>
        <w:t> </w:t>
      </w:r>
      <w:r w:rsidRPr="003F34E1">
        <w:rPr>
          <w:b/>
          <w:bCs/>
          <w:color w:val="111111"/>
          <w:bdr w:val="none" w:sz="0" w:space="0" w:color="auto" w:frame="1"/>
        </w:rPr>
        <w:t>предполагает:</w:t>
      </w:r>
    </w:p>
    <w:p w:rsidR="00B33C70" w:rsidRPr="003F34E1" w:rsidRDefault="00B33C70" w:rsidP="00B33C70">
      <w:pPr>
        <w:pStyle w:val="a6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F34E1">
        <w:rPr>
          <w:rFonts w:ascii="Times New Roman" w:hAnsi="Times New Roman" w:cs="Times New Roman"/>
          <w:sz w:val="24"/>
          <w:szCs w:val="24"/>
        </w:rPr>
        <w:t>Развитие интересов детей, любознательности и познавательной мотивации;</w:t>
      </w:r>
    </w:p>
    <w:p w:rsidR="00B33C70" w:rsidRPr="003F34E1" w:rsidRDefault="00B33C70" w:rsidP="00B33C70">
      <w:pPr>
        <w:pStyle w:val="a6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F34E1">
        <w:rPr>
          <w:rFonts w:ascii="Times New Roman" w:hAnsi="Times New Roman" w:cs="Times New Roman"/>
          <w:sz w:val="24"/>
          <w:szCs w:val="24"/>
        </w:rPr>
        <w:t>Формирование познавательных действий, становление сознания;</w:t>
      </w:r>
    </w:p>
    <w:p w:rsidR="00B33C70" w:rsidRPr="003F34E1" w:rsidRDefault="00B33C70" w:rsidP="00B33C70">
      <w:pPr>
        <w:pStyle w:val="a6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F34E1">
        <w:rPr>
          <w:rFonts w:ascii="Times New Roman" w:hAnsi="Times New Roman" w:cs="Times New Roman"/>
          <w:sz w:val="24"/>
          <w:szCs w:val="24"/>
        </w:rPr>
        <w:t>Развитие воображения и творческой активности;</w:t>
      </w:r>
    </w:p>
    <w:p w:rsidR="00B33C70" w:rsidRDefault="00B33C70" w:rsidP="00B33C70">
      <w:pPr>
        <w:pStyle w:val="a6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F34E1">
        <w:rPr>
          <w:rFonts w:ascii="Times New Roman" w:hAnsi="Times New Roman" w:cs="Times New Roman"/>
          <w:sz w:val="24"/>
          <w:szCs w:val="24"/>
        </w:rPr>
        <w:t xml:space="preserve">Формирование первичных представлений о себе, других людях,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др.), о малой родине и Отечестве, представлений о </w:t>
      </w:r>
      <w:proofErr w:type="spellStart"/>
      <w:r w:rsidRPr="003F34E1">
        <w:rPr>
          <w:rFonts w:ascii="Times New Roman" w:hAnsi="Times New Roman" w:cs="Times New Roman"/>
          <w:sz w:val="24"/>
          <w:szCs w:val="24"/>
        </w:rPr>
        <w:t>социо</w:t>
      </w:r>
      <w:proofErr w:type="spellEnd"/>
      <w:r>
        <w:rPr>
          <w:rFonts w:ascii="Times New Roman" w:hAnsi="Times New Roman" w:cs="Times New Roman"/>
          <w:sz w:val="24"/>
          <w:szCs w:val="24"/>
        </w:rPr>
        <w:t>-</w:t>
      </w:r>
      <w:r w:rsidRPr="003F34E1">
        <w:rPr>
          <w:rFonts w:ascii="Times New Roman" w:hAnsi="Times New Roman" w:cs="Times New Roman"/>
          <w:sz w:val="24"/>
          <w:szCs w:val="24"/>
        </w:rPr>
        <w:t>культурных ценностях нашего народа, об отечественных традициях и праздниках, о планете Земля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3F34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34E1">
        <w:rPr>
          <w:rFonts w:ascii="Times New Roman" w:hAnsi="Times New Roman" w:cs="Times New Roman"/>
          <w:sz w:val="24"/>
          <w:szCs w:val="24"/>
        </w:rPr>
        <w:t>какобщем</w:t>
      </w:r>
      <w:proofErr w:type="spellEnd"/>
      <w:proofErr w:type="gramEnd"/>
      <w:r w:rsidRPr="003F34E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F34E1">
        <w:rPr>
          <w:rFonts w:ascii="Times New Roman" w:hAnsi="Times New Roman" w:cs="Times New Roman"/>
          <w:sz w:val="24"/>
          <w:szCs w:val="24"/>
        </w:rPr>
        <w:t>доме</w:t>
      </w:r>
      <w:proofErr w:type="gramEnd"/>
      <w:r w:rsidRPr="003F34E1">
        <w:rPr>
          <w:rFonts w:ascii="Times New Roman" w:hAnsi="Times New Roman" w:cs="Times New Roman"/>
          <w:sz w:val="24"/>
          <w:szCs w:val="24"/>
        </w:rPr>
        <w:t xml:space="preserve"> людей, об особенностях её природы, многообразии стран и народов мира.</w:t>
      </w:r>
    </w:p>
    <w:p w:rsidR="00B33C70" w:rsidRPr="003F34E1" w:rsidRDefault="00B33C70" w:rsidP="00B33C70">
      <w:pPr>
        <w:pStyle w:val="a6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B33C70" w:rsidRPr="003F34E1" w:rsidRDefault="000545E4" w:rsidP="00B33C70">
      <w:pPr>
        <w:pStyle w:val="a5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>
        <w:rPr>
          <w:color w:val="111111"/>
        </w:rPr>
        <w:t xml:space="preserve">Организованная </w:t>
      </w:r>
      <w:r w:rsidR="00B33C70" w:rsidRPr="003F34E1">
        <w:rPr>
          <w:color w:val="111111"/>
        </w:rPr>
        <w:t xml:space="preserve"> образовательная деятельность</w:t>
      </w:r>
      <w:r w:rsidR="00B33C70" w:rsidRPr="003F34E1">
        <w:rPr>
          <w:rStyle w:val="apple-converted-space"/>
          <w:color w:val="111111"/>
        </w:rPr>
        <w:t> </w:t>
      </w:r>
      <w:r w:rsidR="00B33C70" w:rsidRPr="003F34E1">
        <w:rPr>
          <w:b/>
          <w:bCs/>
          <w:color w:val="111111"/>
          <w:u w:val="single"/>
          <w:bdr w:val="none" w:sz="0" w:space="0" w:color="auto" w:frame="1"/>
        </w:rPr>
        <w:t>(</w:t>
      </w:r>
      <w:r w:rsidR="005B0F82">
        <w:rPr>
          <w:b/>
          <w:bCs/>
          <w:color w:val="111111"/>
          <w:u w:val="single"/>
          <w:bdr w:val="none" w:sz="0" w:space="0" w:color="auto" w:frame="1"/>
        </w:rPr>
        <w:t>О</w:t>
      </w:r>
      <w:r w:rsidR="00B33C70" w:rsidRPr="003F34E1">
        <w:rPr>
          <w:b/>
          <w:bCs/>
          <w:color w:val="111111"/>
          <w:u w:val="single"/>
          <w:bdr w:val="none" w:sz="0" w:space="0" w:color="auto" w:frame="1"/>
        </w:rPr>
        <w:t>ОД):</w:t>
      </w:r>
    </w:p>
    <w:p w:rsidR="00B33C70" w:rsidRPr="003F34E1" w:rsidRDefault="00B33C70" w:rsidP="00B33C70">
      <w:pPr>
        <w:pStyle w:val="a5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>
        <w:rPr>
          <w:color w:val="111111"/>
        </w:rPr>
        <w:t xml:space="preserve">- </w:t>
      </w:r>
      <w:r w:rsidR="005B0F82">
        <w:rPr>
          <w:color w:val="111111"/>
        </w:rPr>
        <w:t>ООД</w:t>
      </w:r>
      <w:r w:rsidR="00C02067">
        <w:rPr>
          <w:color w:val="111111"/>
        </w:rPr>
        <w:t xml:space="preserve"> «ФЭМП» организуется во второй младшей, средней</w:t>
      </w:r>
      <w:r w:rsidR="00254AE3">
        <w:rPr>
          <w:color w:val="111111"/>
        </w:rPr>
        <w:t xml:space="preserve"> и старшей</w:t>
      </w:r>
      <w:r w:rsidRPr="003F34E1">
        <w:rPr>
          <w:color w:val="111111"/>
        </w:rPr>
        <w:t xml:space="preserve"> группах – 1 раз в неделю</w:t>
      </w:r>
      <w:r w:rsidR="00254AE3">
        <w:rPr>
          <w:color w:val="111111"/>
        </w:rPr>
        <w:t>, в подготовительной</w:t>
      </w:r>
      <w:r>
        <w:rPr>
          <w:color w:val="111111"/>
        </w:rPr>
        <w:t xml:space="preserve"> - 2 раза в неделю.</w:t>
      </w:r>
    </w:p>
    <w:p w:rsidR="00B33C70" w:rsidRPr="003F34E1" w:rsidRDefault="00B33C70" w:rsidP="00B33C70">
      <w:pPr>
        <w:pStyle w:val="a5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A6465E">
        <w:rPr>
          <w:color w:val="111111"/>
        </w:rPr>
        <w:t xml:space="preserve">- </w:t>
      </w:r>
      <w:r w:rsidR="005B0F82">
        <w:rPr>
          <w:color w:val="111111"/>
        </w:rPr>
        <w:t>ООД</w:t>
      </w:r>
      <w:r w:rsidR="000D07BA">
        <w:rPr>
          <w:color w:val="111111"/>
        </w:rPr>
        <w:t xml:space="preserve"> «Ознакомление с окружающим миром»  организуется  в 1 младшей группе</w:t>
      </w:r>
      <w:r w:rsidRPr="00A6465E">
        <w:rPr>
          <w:color w:val="111111"/>
        </w:rPr>
        <w:t xml:space="preserve"> </w:t>
      </w:r>
      <w:r w:rsidR="000D07BA">
        <w:rPr>
          <w:color w:val="111111"/>
        </w:rPr>
        <w:t>- 1 занятие, во второй младшей группе -1 занятие, в средней группе -1 занятие.</w:t>
      </w:r>
      <w:r w:rsidRPr="00A6465E">
        <w:rPr>
          <w:color w:val="111111"/>
        </w:rPr>
        <w:t xml:space="preserve">  </w:t>
      </w:r>
      <w:r w:rsidRPr="005977A8">
        <w:rPr>
          <w:color w:val="111111"/>
        </w:rPr>
        <w:t>Начиная со старшей группы, познавательная деятельность  проводится 2 раза в неделю с включением регионального компонента.</w:t>
      </w:r>
    </w:p>
    <w:p w:rsidR="00B33C70" w:rsidRDefault="000D07BA" w:rsidP="00B33C70">
      <w:pPr>
        <w:pStyle w:val="30"/>
        <w:shd w:val="clear" w:color="auto" w:fill="FFFFFF"/>
        <w:spacing w:before="0" w:beforeAutospacing="0" w:after="0" w:afterAutospacing="0"/>
        <w:jc w:val="both"/>
        <w:rPr>
          <w:b/>
          <w:bCs/>
          <w:color w:val="111111"/>
          <w:bdr w:val="none" w:sz="0" w:space="0" w:color="auto" w:frame="1"/>
        </w:rPr>
      </w:pPr>
      <w:r>
        <w:rPr>
          <w:b/>
          <w:bCs/>
          <w:color w:val="111111"/>
          <w:bdr w:val="none" w:sz="0" w:space="0" w:color="auto" w:frame="1"/>
        </w:rPr>
        <w:t xml:space="preserve">- </w:t>
      </w:r>
      <w:r w:rsidRPr="000D07BA">
        <w:rPr>
          <w:bCs/>
          <w:color w:val="111111"/>
          <w:bdr w:val="none" w:sz="0" w:space="0" w:color="auto" w:frame="1"/>
        </w:rPr>
        <w:t>В первой младшей группе</w:t>
      </w:r>
      <w:r>
        <w:rPr>
          <w:b/>
          <w:bCs/>
          <w:color w:val="111111"/>
          <w:bdr w:val="none" w:sz="0" w:space="0" w:color="auto" w:frame="1"/>
        </w:rPr>
        <w:t xml:space="preserve"> </w:t>
      </w:r>
      <w:r w:rsidR="003C067B">
        <w:rPr>
          <w:bCs/>
          <w:color w:val="111111"/>
          <w:bdr w:val="none" w:sz="0" w:space="0" w:color="auto" w:frame="1"/>
        </w:rPr>
        <w:t>в режимных моментах</w:t>
      </w:r>
      <w:r>
        <w:rPr>
          <w:b/>
          <w:bCs/>
          <w:color w:val="111111"/>
          <w:bdr w:val="none" w:sz="0" w:space="0" w:color="auto" w:frame="1"/>
        </w:rPr>
        <w:t xml:space="preserve"> </w:t>
      </w:r>
      <w:r w:rsidRPr="003C067B">
        <w:rPr>
          <w:bCs/>
          <w:color w:val="111111"/>
          <w:bdr w:val="none" w:sz="0" w:space="0" w:color="auto" w:frame="1"/>
        </w:rPr>
        <w:t>уделяется</w:t>
      </w:r>
      <w:r w:rsidR="003C067B" w:rsidRPr="003C067B">
        <w:rPr>
          <w:bCs/>
          <w:color w:val="111111"/>
          <w:bdr w:val="none" w:sz="0" w:space="0" w:color="auto" w:frame="1"/>
        </w:rPr>
        <w:t xml:space="preserve"> внимание </w:t>
      </w:r>
      <w:r w:rsidRPr="003C067B">
        <w:rPr>
          <w:bCs/>
          <w:color w:val="111111"/>
          <w:bdr w:val="none" w:sz="0" w:space="0" w:color="auto" w:frame="1"/>
        </w:rPr>
        <w:t xml:space="preserve"> сенс</w:t>
      </w:r>
      <w:r w:rsidR="003C067B" w:rsidRPr="003C067B">
        <w:rPr>
          <w:bCs/>
          <w:color w:val="111111"/>
          <w:bdr w:val="none" w:sz="0" w:space="0" w:color="auto" w:frame="1"/>
        </w:rPr>
        <w:t xml:space="preserve">орному воспитанию, </w:t>
      </w:r>
      <w:r w:rsidR="003C067B">
        <w:rPr>
          <w:bCs/>
          <w:color w:val="111111"/>
          <w:bdr w:val="none" w:sz="0" w:space="0" w:color="auto" w:frame="1"/>
        </w:rPr>
        <w:t>дидактическим играм на развитие внимания и памяти; слуховой дифференциации, тактильных ощущений, температурны</w:t>
      </w:r>
      <w:r w:rsidR="002058EF">
        <w:rPr>
          <w:bCs/>
          <w:color w:val="111111"/>
          <w:bdr w:val="none" w:sz="0" w:space="0" w:color="auto" w:frame="1"/>
        </w:rPr>
        <w:t>х различий, мелкой моторики рук</w:t>
      </w:r>
      <w:r w:rsidR="003C067B">
        <w:rPr>
          <w:bCs/>
          <w:color w:val="111111"/>
          <w:bdr w:val="none" w:sz="0" w:space="0" w:color="auto" w:frame="1"/>
        </w:rPr>
        <w:t>.</w:t>
      </w:r>
    </w:p>
    <w:p w:rsidR="00B33C70" w:rsidRDefault="00B33C70" w:rsidP="00B33C70">
      <w:pPr>
        <w:pStyle w:val="30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3F34E1">
        <w:rPr>
          <w:b/>
          <w:bCs/>
          <w:color w:val="111111"/>
          <w:bdr w:val="none" w:sz="0" w:space="0" w:color="auto" w:frame="1"/>
        </w:rPr>
        <w:t>Региональный компонент</w:t>
      </w:r>
      <w:r w:rsidRPr="003F34E1">
        <w:rPr>
          <w:rStyle w:val="apple-converted-space"/>
          <w:b/>
          <w:bCs/>
          <w:color w:val="111111"/>
          <w:bdr w:val="none" w:sz="0" w:space="0" w:color="auto" w:frame="1"/>
        </w:rPr>
        <w:t> </w:t>
      </w:r>
      <w:r w:rsidRPr="003F34E1">
        <w:rPr>
          <w:color w:val="111111"/>
        </w:rPr>
        <w:t xml:space="preserve">в этой образовательной области реализуется через </w:t>
      </w:r>
      <w:r>
        <w:rPr>
          <w:color w:val="111111"/>
        </w:rPr>
        <w:t xml:space="preserve">региональную программу </w:t>
      </w:r>
      <w:proofErr w:type="spellStart"/>
      <w:r w:rsidRPr="003F34E1">
        <w:rPr>
          <w:color w:val="111111"/>
        </w:rPr>
        <w:t>Шаеховой</w:t>
      </w:r>
      <w:proofErr w:type="spellEnd"/>
      <w:r w:rsidRPr="003F34E1">
        <w:rPr>
          <w:color w:val="111111"/>
        </w:rPr>
        <w:t xml:space="preserve"> Р.</w:t>
      </w:r>
      <w:proofErr w:type="gramStart"/>
      <w:r w:rsidRPr="003F34E1">
        <w:rPr>
          <w:color w:val="111111"/>
        </w:rPr>
        <w:t>К</w:t>
      </w:r>
      <w:proofErr w:type="gramEnd"/>
      <w:r w:rsidRPr="003F34E1">
        <w:rPr>
          <w:color w:val="111111"/>
        </w:rPr>
        <w:t xml:space="preserve"> </w:t>
      </w:r>
      <w:proofErr w:type="gramStart"/>
      <w:r w:rsidRPr="003F34E1">
        <w:rPr>
          <w:color w:val="111111"/>
        </w:rPr>
        <w:t>обогащение</w:t>
      </w:r>
      <w:proofErr w:type="gramEnd"/>
      <w:r w:rsidRPr="003F34E1">
        <w:rPr>
          <w:color w:val="111111"/>
        </w:rPr>
        <w:t xml:space="preserve"> представлений о жителях </w:t>
      </w:r>
      <w:r>
        <w:rPr>
          <w:color w:val="111111"/>
        </w:rPr>
        <w:t>города, села, Республики Татарстан</w:t>
      </w:r>
      <w:r w:rsidRPr="003F34E1">
        <w:rPr>
          <w:color w:val="111111"/>
        </w:rPr>
        <w:t xml:space="preserve">, истории края, их отражении в народном творчестве (мифы, сказки, легенды), </w:t>
      </w:r>
      <w:r w:rsidRPr="003F34E1">
        <w:rPr>
          <w:color w:val="111111"/>
        </w:rPr>
        <w:lastRenderedPageBreak/>
        <w:t xml:space="preserve">используя рассказы о людях, </w:t>
      </w:r>
      <w:r>
        <w:rPr>
          <w:color w:val="111111"/>
        </w:rPr>
        <w:t>города, района, селе</w:t>
      </w:r>
      <w:r w:rsidRPr="003F34E1">
        <w:rPr>
          <w:color w:val="111111"/>
        </w:rPr>
        <w:t>, их истории; экскурсии и целевые прогулки. Региональный компонент также реализуется через обогащение представлений о климатических особенностях края, неживой природе, животном и растительном мире Республики Татарстан, экологической обстановке с использованием рассказов о родной природе, бесед, экскурсий и т.п.</w:t>
      </w:r>
    </w:p>
    <w:p w:rsidR="00B33C70" w:rsidRPr="003F34E1" w:rsidRDefault="00B33C70" w:rsidP="00B33C70">
      <w:pPr>
        <w:pStyle w:val="30"/>
        <w:shd w:val="clear" w:color="auto" w:fill="FFFFFF"/>
        <w:spacing w:before="0" w:beforeAutospacing="0" w:after="0" w:afterAutospacing="0"/>
        <w:jc w:val="both"/>
        <w:rPr>
          <w:color w:val="111111"/>
        </w:rPr>
      </w:pPr>
    </w:p>
    <w:p w:rsidR="00B33C70" w:rsidRPr="003F34E1" w:rsidRDefault="00B33C70" w:rsidP="00B33C70">
      <w:pPr>
        <w:pStyle w:val="40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3F34E1">
        <w:rPr>
          <w:b/>
          <w:bCs/>
          <w:color w:val="111111"/>
          <w:bdr w:val="none" w:sz="0" w:space="0" w:color="auto" w:frame="1"/>
        </w:rPr>
        <w:t>3.</w:t>
      </w:r>
      <w:r w:rsidRPr="003F34E1">
        <w:rPr>
          <w:rStyle w:val="apple-converted-space"/>
          <w:b/>
          <w:bCs/>
          <w:color w:val="111111"/>
          <w:bdr w:val="none" w:sz="0" w:space="0" w:color="auto" w:frame="1"/>
        </w:rPr>
        <w:t> </w:t>
      </w:r>
      <w:r w:rsidRPr="003F34E1">
        <w:rPr>
          <w:b/>
          <w:bCs/>
          <w:color w:val="111111"/>
          <w:bdr w:val="none" w:sz="0" w:space="0" w:color="auto" w:frame="1"/>
        </w:rPr>
        <w:t>Образовательная область</w:t>
      </w:r>
      <w:r w:rsidRPr="003F34E1">
        <w:rPr>
          <w:rStyle w:val="apple-converted-space"/>
          <w:b/>
          <w:bCs/>
          <w:color w:val="111111"/>
          <w:bdr w:val="none" w:sz="0" w:space="0" w:color="auto" w:frame="1"/>
        </w:rPr>
        <w:t> </w:t>
      </w:r>
      <w:r w:rsidRPr="003F34E1">
        <w:rPr>
          <w:b/>
          <w:bCs/>
          <w:color w:val="111111"/>
          <w:u w:val="single"/>
          <w:bdr w:val="none" w:sz="0" w:space="0" w:color="auto" w:frame="1"/>
        </w:rPr>
        <w:t>«Речевое развитие»</w:t>
      </w:r>
      <w:r w:rsidRPr="003F34E1">
        <w:rPr>
          <w:rStyle w:val="apple-converted-space"/>
          <w:b/>
          <w:bCs/>
          <w:color w:val="111111"/>
          <w:u w:val="single"/>
          <w:bdr w:val="none" w:sz="0" w:space="0" w:color="auto" w:frame="1"/>
        </w:rPr>
        <w:t> </w:t>
      </w:r>
      <w:r w:rsidRPr="003F34E1">
        <w:rPr>
          <w:b/>
          <w:bCs/>
          <w:color w:val="111111"/>
          <w:bdr w:val="none" w:sz="0" w:space="0" w:color="auto" w:frame="1"/>
        </w:rPr>
        <w:t>включает:</w:t>
      </w:r>
    </w:p>
    <w:p w:rsidR="00B33C70" w:rsidRPr="003F34E1" w:rsidRDefault="00B33C70" w:rsidP="00B33C70">
      <w:pPr>
        <w:pStyle w:val="40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3F34E1">
        <w:rPr>
          <w:b/>
          <w:bCs/>
          <w:color w:val="111111"/>
          <w:bdr w:val="none" w:sz="0" w:space="0" w:color="auto" w:frame="1"/>
        </w:rPr>
        <w:t> </w:t>
      </w:r>
    </w:p>
    <w:p w:rsidR="00B33C70" w:rsidRPr="003F34E1" w:rsidRDefault="00B33C70" w:rsidP="00B33C70">
      <w:pPr>
        <w:pStyle w:val="a6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F34E1">
        <w:rPr>
          <w:rFonts w:ascii="Times New Roman" w:hAnsi="Times New Roman" w:cs="Times New Roman"/>
          <w:sz w:val="24"/>
          <w:szCs w:val="24"/>
        </w:rPr>
        <w:t>Владение речью как средством общения и культуры;</w:t>
      </w:r>
    </w:p>
    <w:p w:rsidR="00B33C70" w:rsidRPr="003F34E1" w:rsidRDefault="00B33C70" w:rsidP="00B33C70">
      <w:pPr>
        <w:pStyle w:val="a6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F34E1">
        <w:rPr>
          <w:rFonts w:ascii="Times New Roman" w:hAnsi="Times New Roman" w:cs="Times New Roman"/>
          <w:sz w:val="24"/>
          <w:szCs w:val="24"/>
        </w:rPr>
        <w:t>Обогащение активного словаря;</w:t>
      </w:r>
    </w:p>
    <w:p w:rsidR="00B33C70" w:rsidRPr="003F34E1" w:rsidRDefault="00B33C70" w:rsidP="00B33C70">
      <w:pPr>
        <w:pStyle w:val="a6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F34E1">
        <w:rPr>
          <w:rFonts w:ascii="Times New Roman" w:hAnsi="Times New Roman" w:cs="Times New Roman"/>
          <w:sz w:val="24"/>
          <w:szCs w:val="24"/>
        </w:rPr>
        <w:t>Развитие связной, грамматически правильной диалогической и монологической речи;</w:t>
      </w:r>
    </w:p>
    <w:p w:rsidR="00B33C70" w:rsidRPr="003F34E1" w:rsidRDefault="00B33C70" w:rsidP="00B33C70">
      <w:pPr>
        <w:pStyle w:val="a6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F34E1">
        <w:rPr>
          <w:rFonts w:ascii="Times New Roman" w:hAnsi="Times New Roman" w:cs="Times New Roman"/>
          <w:sz w:val="24"/>
          <w:szCs w:val="24"/>
        </w:rPr>
        <w:t>Развитие речевого творчества;</w:t>
      </w:r>
    </w:p>
    <w:p w:rsidR="00B33C70" w:rsidRPr="003F34E1" w:rsidRDefault="00B33C70" w:rsidP="00B33C70">
      <w:pPr>
        <w:pStyle w:val="a6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F34E1">
        <w:rPr>
          <w:rFonts w:ascii="Times New Roman" w:hAnsi="Times New Roman" w:cs="Times New Roman"/>
          <w:sz w:val="24"/>
          <w:szCs w:val="24"/>
        </w:rPr>
        <w:t>Развитие звуковой и интонационной культуры речи, фонематического слуха;</w:t>
      </w:r>
    </w:p>
    <w:p w:rsidR="00B33C70" w:rsidRPr="003F34E1" w:rsidRDefault="00B33C70" w:rsidP="00B33C70">
      <w:pPr>
        <w:pStyle w:val="a6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F34E1">
        <w:rPr>
          <w:rFonts w:ascii="Times New Roman" w:hAnsi="Times New Roman" w:cs="Times New Roman"/>
          <w:sz w:val="24"/>
          <w:szCs w:val="24"/>
        </w:rPr>
        <w:t>Знакомство с книжной культурой, детской литературой, понимание на слух текстов различных жанров детской литературы;</w:t>
      </w:r>
    </w:p>
    <w:p w:rsidR="00B33C70" w:rsidRPr="003F34E1" w:rsidRDefault="00B33C70" w:rsidP="00B33C70">
      <w:pPr>
        <w:pStyle w:val="a6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F34E1">
        <w:rPr>
          <w:rFonts w:ascii="Times New Roman" w:hAnsi="Times New Roman" w:cs="Times New Roman"/>
          <w:sz w:val="24"/>
          <w:szCs w:val="24"/>
        </w:rPr>
        <w:t>Формирование звуковой аналитико-синтетической активности как предпосылке обучения грамоте.</w:t>
      </w:r>
    </w:p>
    <w:p w:rsidR="00B33C70" w:rsidRPr="003F34E1" w:rsidRDefault="00B33C70" w:rsidP="00B33C70">
      <w:pPr>
        <w:pStyle w:val="30"/>
        <w:shd w:val="clear" w:color="auto" w:fill="FFFFFF"/>
        <w:spacing w:before="300" w:beforeAutospacing="0" w:after="300" w:afterAutospacing="0"/>
        <w:jc w:val="both"/>
        <w:rPr>
          <w:color w:val="111111"/>
        </w:rPr>
      </w:pPr>
      <w:r w:rsidRPr="003F34E1">
        <w:rPr>
          <w:color w:val="111111"/>
        </w:rPr>
        <w:t> </w:t>
      </w:r>
      <w:r w:rsidR="005B0F82">
        <w:rPr>
          <w:color w:val="111111"/>
        </w:rPr>
        <w:t>ООД</w:t>
      </w:r>
      <w:r w:rsidRPr="003F34E1">
        <w:rPr>
          <w:color w:val="111111"/>
        </w:rPr>
        <w:t xml:space="preserve"> «Развитие речи», которая организуется с 1 младшей группы по </w:t>
      </w:r>
      <w:r>
        <w:rPr>
          <w:color w:val="111111"/>
        </w:rPr>
        <w:t xml:space="preserve">подготовительную </w:t>
      </w:r>
      <w:r w:rsidR="006F4F64">
        <w:rPr>
          <w:color w:val="111111"/>
        </w:rPr>
        <w:t xml:space="preserve">группу. </w:t>
      </w:r>
      <w:proofErr w:type="gramStart"/>
      <w:r w:rsidR="006F4F64">
        <w:rPr>
          <w:color w:val="111111"/>
        </w:rPr>
        <w:t>В</w:t>
      </w:r>
      <w:r w:rsidR="00B41046">
        <w:rPr>
          <w:color w:val="111111"/>
        </w:rPr>
        <w:t xml:space="preserve"> 1 младшей группе -</w:t>
      </w:r>
      <w:r w:rsidR="00B41046" w:rsidRPr="00B41046">
        <w:rPr>
          <w:color w:val="111111"/>
        </w:rPr>
        <w:t>2</w:t>
      </w:r>
      <w:r w:rsidR="00B64764">
        <w:rPr>
          <w:color w:val="111111"/>
        </w:rPr>
        <w:t xml:space="preserve"> раз</w:t>
      </w:r>
      <w:r w:rsidR="00895B73">
        <w:rPr>
          <w:color w:val="111111"/>
        </w:rPr>
        <w:t>а</w:t>
      </w:r>
      <w:r w:rsidR="00B64764">
        <w:rPr>
          <w:color w:val="111111"/>
        </w:rPr>
        <w:t xml:space="preserve"> в неделю, во 2 младшей группе -1 раз в неделю, в средней группе -1 раз в неделю; в старшей и подготовительной группах -2 раза в неделю.</w:t>
      </w:r>
      <w:proofErr w:type="gramEnd"/>
    </w:p>
    <w:p w:rsidR="00B33C70" w:rsidRPr="003F34E1" w:rsidRDefault="00B33C70" w:rsidP="00B33C70">
      <w:pPr>
        <w:pStyle w:val="a5"/>
        <w:shd w:val="clear" w:color="auto" w:fill="FFFFFF"/>
        <w:spacing w:before="300" w:beforeAutospacing="0" w:after="300" w:afterAutospacing="0"/>
        <w:jc w:val="both"/>
        <w:rPr>
          <w:color w:val="111111"/>
        </w:rPr>
      </w:pPr>
      <w:r w:rsidRPr="003F34E1">
        <w:rPr>
          <w:color w:val="111111"/>
        </w:rPr>
        <w:t xml:space="preserve"> «Ознакомление с художественной литературой» интегрируется со всеми образовательными областями, и проводится в процессе режимных моментов, в совместной образовательной деятельности педагога и воспитанников. </w:t>
      </w:r>
    </w:p>
    <w:p w:rsidR="00B33C70" w:rsidRPr="00621A60" w:rsidRDefault="00B33C70" w:rsidP="00621A60">
      <w:pPr>
        <w:pStyle w:val="30"/>
        <w:shd w:val="clear" w:color="auto" w:fill="FFFFFF"/>
        <w:spacing w:before="0" w:beforeAutospacing="0" w:after="0" w:afterAutospacing="0" w:line="360" w:lineRule="auto"/>
        <w:jc w:val="both"/>
        <w:rPr>
          <w:color w:val="111111"/>
        </w:rPr>
      </w:pPr>
      <w:r w:rsidRPr="00621A60">
        <w:rPr>
          <w:b/>
          <w:bCs/>
          <w:color w:val="111111"/>
          <w:bdr w:val="none" w:sz="0" w:space="0" w:color="auto" w:frame="1"/>
        </w:rPr>
        <w:t>Региональный компонент</w:t>
      </w:r>
      <w:r w:rsidRPr="00621A60">
        <w:rPr>
          <w:rStyle w:val="apple-converted-space"/>
          <w:color w:val="111111"/>
        </w:rPr>
        <w:t> </w:t>
      </w:r>
      <w:r w:rsidRPr="00621A60">
        <w:rPr>
          <w:color w:val="111111"/>
        </w:rPr>
        <w:t xml:space="preserve">реализуется через обучение детей татарскому (русскому) языку по программе  «Обучение русскоязычных детей татарскому языку»  </w:t>
      </w:r>
      <w:proofErr w:type="spellStart"/>
      <w:r w:rsidRPr="00621A60">
        <w:rPr>
          <w:color w:val="111111"/>
        </w:rPr>
        <w:t>Зариповой</w:t>
      </w:r>
      <w:proofErr w:type="spellEnd"/>
      <w:r w:rsidRPr="00621A60">
        <w:rPr>
          <w:color w:val="111111"/>
        </w:rPr>
        <w:t xml:space="preserve"> З.М., региональную программу </w:t>
      </w:r>
      <w:proofErr w:type="spellStart"/>
      <w:r w:rsidRPr="00621A60">
        <w:rPr>
          <w:color w:val="111111"/>
        </w:rPr>
        <w:t>Р.К.Шаеховой</w:t>
      </w:r>
      <w:proofErr w:type="spellEnd"/>
      <w:r w:rsidRPr="00621A60">
        <w:rPr>
          <w:color w:val="111111"/>
        </w:rPr>
        <w:t>, через  ознакомление с местным фольклором, писателями и поэтами Республики Татарстан, художественными произведениями о селе, городе,  жителях Спасского района, природе нашего края.</w:t>
      </w:r>
    </w:p>
    <w:p w:rsidR="00621A60" w:rsidRPr="00A55762" w:rsidRDefault="00621A60" w:rsidP="00A55762">
      <w:pPr>
        <w:spacing w:line="360" w:lineRule="auto"/>
        <w:ind w:firstLine="708"/>
        <w:jc w:val="both"/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</w:pPr>
      <w:r w:rsidRPr="00A55762">
        <w:rPr>
          <w:rFonts w:ascii="Times New Roman" w:hAnsi="Times New Roman"/>
          <w:color w:val="000000" w:themeColor="text1"/>
          <w:sz w:val="24"/>
          <w:szCs w:val="24"/>
        </w:rPr>
        <w:t>Обучение татарскому языку организованно</w:t>
      </w:r>
      <w:r w:rsidR="00A55762" w:rsidRPr="00A55762">
        <w:rPr>
          <w:rFonts w:ascii="Times New Roman" w:hAnsi="Times New Roman"/>
          <w:color w:val="000000" w:themeColor="text1"/>
          <w:sz w:val="24"/>
          <w:szCs w:val="24"/>
        </w:rPr>
        <w:t>:</w:t>
      </w:r>
      <w:r w:rsidRPr="00A55762">
        <w:rPr>
          <w:rFonts w:ascii="Times New Roman" w:hAnsi="Times New Roman"/>
          <w:color w:val="000000" w:themeColor="text1"/>
          <w:sz w:val="24"/>
          <w:szCs w:val="24"/>
        </w:rPr>
        <w:t xml:space="preserve"> в средней группе три раза в неделю в режимных моментах</w:t>
      </w:r>
      <w:r w:rsidR="00A55762" w:rsidRPr="00A55762">
        <w:rPr>
          <w:rFonts w:ascii="Times New Roman" w:hAnsi="Times New Roman"/>
          <w:color w:val="000000" w:themeColor="text1"/>
          <w:sz w:val="24"/>
          <w:szCs w:val="24"/>
        </w:rPr>
        <w:t xml:space="preserve">; </w:t>
      </w:r>
      <w:r w:rsidR="00A55762" w:rsidRPr="00A55762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в</w:t>
      </w:r>
      <w:r w:rsidRPr="00A55762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 старшей группе </w:t>
      </w:r>
      <w:r w:rsidRPr="00A55762">
        <w:rPr>
          <w:rStyle w:val="apple-converted-space"/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2 занятия в неделю </w:t>
      </w:r>
      <w:r w:rsidR="003C067B" w:rsidRPr="005B0F82">
        <w:rPr>
          <w:rFonts w:ascii="Times New Roman" w:hAnsi="Times New Roman"/>
          <w:color w:val="111111"/>
        </w:rPr>
        <w:t>ООД</w:t>
      </w:r>
      <w:r w:rsidR="003C067B" w:rsidRPr="00A55762">
        <w:rPr>
          <w:rStyle w:val="apple-converted-space"/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, 1</w:t>
      </w:r>
      <w:r w:rsidRPr="00A55762">
        <w:rPr>
          <w:rStyle w:val="apple-converted-space"/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 в режимных моментах</w:t>
      </w:r>
      <w:r w:rsidR="00A55762" w:rsidRPr="00A55762">
        <w:rPr>
          <w:rStyle w:val="apple-converted-space"/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;  в</w:t>
      </w:r>
      <w:r w:rsidRPr="00A55762">
        <w:rPr>
          <w:rStyle w:val="apple-converted-space"/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="00A55762" w:rsidRPr="00A55762">
        <w:rPr>
          <w:rStyle w:val="apple-converted-space"/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п</w:t>
      </w:r>
      <w:r w:rsidRPr="00A55762">
        <w:rPr>
          <w:rStyle w:val="apple-converted-space"/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одготовительных группах 3 занятия в неделю </w:t>
      </w:r>
      <w:r w:rsidR="005B54C7">
        <w:rPr>
          <w:rStyle w:val="apple-converted-space"/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О</w:t>
      </w:r>
      <w:r w:rsidR="00A55762" w:rsidRPr="00A55762">
        <w:rPr>
          <w:rStyle w:val="apple-converted-space"/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ОД</w:t>
      </w:r>
      <w:r w:rsidRPr="00A55762">
        <w:rPr>
          <w:rStyle w:val="apple-converted-space"/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. </w:t>
      </w:r>
    </w:p>
    <w:p w:rsidR="00B33C70" w:rsidRPr="003F34E1" w:rsidRDefault="00B33C70" w:rsidP="00B33C70">
      <w:pPr>
        <w:pStyle w:val="30"/>
        <w:shd w:val="clear" w:color="auto" w:fill="FFFFFF"/>
        <w:spacing w:before="300" w:beforeAutospacing="0" w:after="300" w:afterAutospacing="0"/>
        <w:jc w:val="both"/>
        <w:rPr>
          <w:color w:val="111111"/>
        </w:rPr>
      </w:pPr>
      <w:r w:rsidRPr="003F34E1">
        <w:rPr>
          <w:color w:val="111111"/>
        </w:rPr>
        <w:t> </w:t>
      </w:r>
      <w:r w:rsidRPr="003F34E1">
        <w:rPr>
          <w:b/>
          <w:bCs/>
          <w:color w:val="111111"/>
          <w:bdr w:val="none" w:sz="0" w:space="0" w:color="auto" w:frame="1"/>
        </w:rPr>
        <w:t>4.</w:t>
      </w:r>
      <w:r w:rsidRPr="003F34E1">
        <w:rPr>
          <w:rStyle w:val="apple-converted-space"/>
          <w:b/>
          <w:bCs/>
          <w:color w:val="111111"/>
          <w:bdr w:val="none" w:sz="0" w:space="0" w:color="auto" w:frame="1"/>
        </w:rPr>
        <w:t> </w:t>
      </w:r>
      <w:r w:rsidRPr="003F34E1">
        <w:rPr>
          <w:b/>
          <w:bCs/>
          <w:color w:val="111111"/>
          <w:bdr w:val="none" w:sz="0" w:space="0" w:color="auto" w:frame="1"/>
        </w:rPr>
        <w:t>Образовательная область</w:t>
      </w:r>
      <w:r w:rsidRPr="003F34E1">
        <w:rPr>
          <w:rStyle w:val="apple-converted-space"/>
          <w:b/>
          <w:bCs/>
          <w:color w:val="111111"/>
          <w:bdr w:val="none" w:sz="0" w:space="0" w:color="auto" w:frame="1"/>
        </w:rPr>
        <w:t> </w:t>
      </w:r>
      <w:r w:rsidRPr="003F34E1">
        <w:rPr>
          <w:b/>
          <w:bCs/>
          <w:color w:val="111111"/>
          <w:u w:val="single"/>
          <w:bdr w:val="none" w:sz="0" w:space="0" w:color="auto" w:frame="1"/>
        </w:rPr>
        <w:t>«Художественно-эстетическое развитие»</w:t>
      </w:r>
      <w:r w:rsidRPr="003F34E1">
        <w:rPr>
          <w:rStyle w:val="apple-converted-space"/>
          <w:b/>
          <w:bCs/>
          <w:color w:val="111111"/>
          <w:bdr w:val="none" w:sz="0" w:space="0" w:color="auto" w:frame="1"/>
        </w:rPr>
        <w:t> </w:t>
      </w:r>
      <w:r w:rsidRPr="003F34E1">
        <w:rPr>
          <w:b/>
          <w:bCs/>
          <w:color w:val="111111"/>
          <w:bdr w:val="none" w:sz="0" w:space="0" w:color="auto" w:frame="1"/>
        </w:rPr>
        <w:t>предполагает:</w:t>
      </w:r>
    </w:p>
    <w:p w:rsidR="00B33C70" w:rsidRPr="003F34E1" w:rsidRDefault="00B33C70" w:rsidP="00B33C70">
      <w:pPr>
        <w:pStyle w:val="40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3F34E1">
        <w:rPr>
          <w:color w:val="111111"/>
        </w:rPr>
        <w:t>Развитие предпосылок ценностно-смыслового восприятия и понимания произведений искусства (словесного, музыкального, изобразительного), мира природы;</w:t>
      </w:r>
    </w:p>
    <w:p w:rsidR="00B33C70" w:rsidRPr="003F34E1" w:rsidRDefault="00B33C70" w:rsidP="00B33C70">
      <w:pPr>
        <w:pStyle w:val="40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3F34E1">
        <w:rPr>
          <w:color w:val="111111"/>
        </w:rPr>
        <w:t>Становление эстетического отношения к окружающему миру;</w:t>
      </w:r>
    </w:p>
    <w:p w:rsidR="00B33C70" w:rsidRPr="003F34E1" w:rsidRDefault="00B33C70" w:rsidP="00B33C70">
      <w:pPr>
        <w:pStyle w:val="40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3F34E1">
        <w:rPr>
          <w:color w:val="111111"/>
        </w:rPr>
        <w:t>Формирование элементарных представлений о видах искусства;</w:t>
      </w:r>
    </w:p>
    <w:p w:rsidR="00B33C70" w:rsidRPr="003F34E1" w:rsidRDefault="00B33C70" w:rsidP="00B33C70">
      <w:pPr>
        <w:pStyle w:val="40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3F34E1">
        <w:rPr>
          <w:color w:val="111111"/>
        </w:rPr>
        <w:t xml:space="preserve"> Восприятие музыки, художественной литературы, фольклора;</w:t>
      </w:r>
    </w:p>
    <w:p w:rsidR="00B33C70" w:rsidRPr="003F34E1" w:rsidRDefault="00B33C70" w:rsidP="00B33C70">
      <w:pPr>
        <w:pStyle w:val="40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3F34E1">
        <w:rPr>
          <w:color w:val="111111"/>
        </w:rPr>
        <w:lastRenderedPageBreak/>
        <w:t xml:space="preserve"> Стимулирование сопереживания персонажам художественных произведений;</w:t>
      </w:r>
    </w:p>
    <w:p w:rsidR="00B33C70" w:rsidRPr="003F34E1" w:rsidRDefault="00B33C70" w:rsidP="00B33C70">
      <w:pPr>
        <w:pStyle w:val="40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3F34E1">
        <w:rPr>
          <w:color w:val="111111"/>
        </w:rPr>
        <w:t xml:space="preserve"> Реализацию самостоятельной творческой деятельности детей (изобразительной, конструктивно-модельной, музыкальной и др.).</w:t>
      </w:r>
    </w:p>
    <w:p w:rsidR="00B33C70" w:rsidRDefault="00B33C70" w:rsidP="00B33C70">
      <w:pPr>
        <w:pStyle w:val="30"/>
        <w:shd w:val="clear" w:color="auto" w:fill="FFFFFF"/>
        <w:spacing w:before="0" w:beforeAutospacing="0" w:after="0" w:afterAutospacing="0"/>
        <w:jc w:val="both"/>
        <w:rPr>
          <w:color w:val="111111"/>
        </w:rPr>
      </w:pPr>
    </w:p>
    <w:p w:rsidR="00B33C70" w:rsidRPr="003F34E1" w:rsidRDefault="005B0F82" w:rsidP="00B33C70">
      <w:pPr>
        <w:pStyle w:val="30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>
        <w:rPr>
          <w:color w:val="111111"/>
        </w:rPr>
        <w:t>ООД</w:t>
      </w:r>
      <w:r w:rsidR="00B33C70" w:rsidRPr="003F34E1">
        <w:rPr>
          <w:color w:val="111111"/>
        </w:rPr>
        <w:t xml:space="preserve"> «Музыка» организуются во всех группах 2 раза в неделю.</w:t>
      </w:r>
    </w:p>
    <w:p w:rsidR="00B33C70" w:rsidRPr="003F34E1" w:rsidRDefault="005B0F82" w:rsidP="00B33C70">
      <w:pPr>
        <w:pStyle w:val="a5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>
        <w:rPr>
          <w:color w:val="111111"/>
        </w:rPr>
        <w:t>ООД</w:t>
      </w:r>
      <w:r w:rsidR="00B33C70" w:rsidRPr="003F34E1">
        <w:rPr>
          <w:color w:val="111111"/>
        </w:rPr>
        <w:t xml:space="preserve"> «Художественное творчество (рисование)» организуется с 1 младшей до средней группы - 1 раз в неделю, со старшей группы – 2 раза в неделю.</w:t>
      </w:r>
    </w:p>
    <w:p w:rsidR="00B33C70" w:rsidRPr="003F34E1" w:rsidRDefault="005B0F82" w:rsidP="00B33C70">
      <w:pPr>
        <w:pStyle w:val="30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>
        <w:rPr>
          <w:color w:val="111111"/>
        </w:rPr>
        <w:t>ООД</w:t>
      </w:r>
      <w:r w:rsidR="00B33C70" w:rsidRPr="003F34E1">
        <w:rPr>
          <w:color w:val="111111"/>
        </w:rPr>
        <w:t xml:space="preserve"> «Художественное творчество (лепка)» проводится в I младшей группе 1 раз в неделю. Начина</w:t>
      </w:r>
      <w:r w:rsidR="00B41046">
        <w:rPr>
          <w:color w:val="111111"/>
        </w:rPr>
        <w:t>я со 2 младшей группы до подготовительной</w:t>
      </w:r>
      <w:r w:rsidR="00B33C70" w:rsidRPr="003F34E1">
        <w:rPr>
          <w:color w:val="111111"/>
        </w:rPr>
        <w:t xml:space="preserve"> группы </w:t>
      </w:r>
      <w:r>
        <w:rPr>
          <w:color w:val="111111"/>
        </w:rPr>
        <w:t>ООД</w:t>
      </w:r>
      <w:r w:rsidR="00B33C70" w:rsidRPr="003F34E1">
        <w:rPr>
          <w:color w:val="111111"/>
        </w:rPr>
        <w:t xml:space="preserve"> «Лепка» чередуется с </w:t>
      </w:r>
      <w:r w:rsidR="00196CC3">
        <w:rPr>
          <w:color w:val="111111"/>
        </w:rPr>
        <w:t>О</w:t>
      </w:r>
      <w:r w:rsidR="00B33C70" w:rsidRPr="003F34E1">
        <w:rPr>
          <w:color w:val="111111"/>
        </w:rPr>
        <w:t>ОД «Аппликация» и проводится 1 раз в неделю. </w:t>
      </w:r>
    </w:p>
    <w:p w:rsidR="00B33C70" w:rsidRDefault="00B33C70" w:rsidP="00B33C70">
      <w:pPr>
        <w:pStyle w:val="30"/>
        <w:shd w:val="clear" w:color="auto" w:fill="FFFFFF"/>
        <w:spacing w:before="0" w:beforeAutospacing="0" w:after="0" w:afterAutospacing="0"/>
        <w:jc w:val="both"/>
        <w:rPr>
          <w:b/>
          <w:bCs/>
          <w:color w:val="111111"/>
          <w:bdr w:val="none" w:sz="0" w:space="0" w:color="auto" w:frame="1"/>
        </w:rPr>
      </w:pPr>
    </w:p>
    <w:p w:rsidR="00B33C70" w:rsidRPr="003F34E1" w:rsidRDefault="00B33C70" w:rsidP="00B33C70">
      <w:pPr>
        <w:pStyle w:val="30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3F34E1">
        <w:rPr>
          <w:b/>
          <w:bCs/>
          <w:color w:val="111111"/>
          <w:bdr w:val="none" w:sz="0" w:space="0" w:color="auto" w:frame="1"/>
        </w:rPr>
        <w:t>Региональный компонент</w:t>
      </w:r>
      <w:r w:rsidRPr="003F34E1">
        <w:rPr>
          <w:rStyle w:val="apple-converted-space"/>
          <w:color w:val="111111"/>
        </w:rPr>
        <w:t> </w:t>
      </w:r>
      <w:r w:rsidRPr="003F34E1">
        <w:rPr>
          <w:color w:val="111111"/>
        </w:rPr>
        <w:t>включает в себя обучение игре на русских народных музыкальных инструментах: трещотках, погремушках, треугольниках, ложках; ознакомление с музыкальными произведениями о селе, республики, народными танцами. Ознакомление детей с достижениями современного искусства и традиционной народной культуры, изучение специфики народного декоративно-прикладного искусства, обучение детей росписи вылепленных изделий по мотивам народного искусства.</w:t>
      </w:r>
    </w:p>
    <w:p w:rsidR="00B33C70" w:rsidRDefault="00B33C70" w:rsidP="00B33C70">
      <w:pPr>
        <w:pStyle w:val="30"/>
        <w:shd w:val="clear" w:color="auto" w:fill="FFFFFF"/>
        <w:spacing w:before="0" w:beforeAutospacing="0" w:after="0" w:afterAutospacing="0"/>
        <w:jc w:val="both"/>
        <w:rPr>
          <w:color w:val="111111"/>
        </w:rPr>
      </w:pPr>
    </w:p>
    <w:p w:rsidR="00B33C70" w:rsidRPr="003F34E1" w:rsidRDefault="00B33C70" w:rsidP="00B33C70">
      <w:pPr>
        <w:pStyle w:val="30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3F34E1">
        <w:rPr>
          <w:color w:val="111111"/>
        </w:rPr>
        <w:t> </w:t>
      </w:r>
      <w:r w:rsidRPr="003F34E1">
        <w:rPr>
          <w:b/>
          <w:bCs/>
          <w:color w:val="111111"/>
          <w:bdr w:val="none" w:sz="0" w:space="0" w:color="auto" w:frame="1"/>
        </w:rPr>
        <w:t>5. Образовательная область</w:t>
      </w:r>
      <w:r w:rsidRPr="003F34E1">
        <w:rPr>
          <w:rStyle w:val="apple-converted-space"/>
          <w:b/>
          <w:bCs/>
          <w:color w:val="111111"/>
          <w:bdr w:val="none" w:sz="0" w:space="0" w:color="auto" w:frame="1"/>
        </w:rPr>
        <w:t> </w:t>
      </w:r>
      <w:r w:rsidRPr="003F34E1">
        <w:rPr>
          <w:b/>
          <w:bCs/>
          <w:color w:val="111111"/>
          <w:u w:val="single"/>
          <w:bdr w:val="none" w:sz="0" w:space="0" w:color="auto" w:frame="1"/>
        </w:rPr>
        <w:t>«Физическое развитие»</w:t>
      </w:r>
      <w:r w:rsidRPr="003F34E1">
        <w:rPr>
          <w:rStyle w:val="apple-converted-space"/>
          <w:b/>
          <w:bCs/>
          <w:color w:val="111111"/>
          <w:bdr w:val="none" w:sz="0" w:space="0" w:color="auto" w:frame="1"/>
        </w:rPr>
        <w:t> </w:t>
      </w:r>
      <w:r w:rsidRPr="003F34E1">
        <w:rPr>
          <w:b/>
          <w:bCs/>
          <w:color w:val="111111"/>
          <w:bdr w:val="none" w:sz="0" w:space="0" w:color="auto" w:frame="1"/>
        </w:rPr>
        <w:t>включает приобретение опыта в следующих видах деятельности детей:</w:t>
      </w:r>
    </w:p>
    <w:p w:rsidR="00B33C70" w:rsidRPr="003F34E1" w:rsidRDefault="00B33C70" w:rsidP="00B33C70">
      <w:pPr>
        <w:pStyle w:val="30"/>
        <w:numPr>
          <w:ilvl w:val="0"/>
          <w:numId w:val="7"/>
        </w:numPr>
        <w:shd w:val="clear" w:color="auto" w:fill="FFFFFF"/>
        <w:spacing w:before="0" w:beforeAutospacing="0" w:after="0" w:afterAutospacing="0"/>
        <w:jc w:val="both"/>
        <w:rPr>
          <w:color w:val="111111"/>
        </w:rPr>
      </w:pPr>
      <w:proofErr w:type="gramStart"/>
      <w:r w:rsidRPr="003F34E1">
        <w:rPr>
          <w:color w:val="111111"/>
        </w:rPr>
        <w:t>Двигательной</w:t>
      </w:r>
      <w:proofErr w:type="gramEnd"/>
      <w:r w:rsidRPr="003F34E1">
        <w:rPr>
          <w:color w:val="111111"/>
        </w:rPr>
        <w:t>, в том числе связанной с выполнением упражнений, направленных на развитие таких физических качеств, как координация и гибкость;</w:t>
      </w:r>
    </w:p>
    <w:p w:rsidR="00B33C70" w:rsidRPr="003F34E1" w:rsidRDefault="00B33C70" w:rsidP="00B33C70">
      <w:pPr>
        <w:pStyle w:val="30"/>
        <w:numPr>
          <w:ilvl w:val="0"/>
          <w:numId w:val="7"/>
        </w:numPr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3F34E1">
        <w:rPr>
          <w:color w:val="111111"/>
        </w:rPr>
        <w:t xml:space="preserve"> </w:t>
      </w:r>
      <w:proofErr w:type="gramStart"/>
      <w:r w:rsidRPr="003F34E1">
        <w:rPr>
          <w:color w:val="111111"/>
        </w:rPr>
        <w:t>Способствующих правильному формированию опорно-двигательной системы организма, развитию равновесия, координации движения, крупной и мелкой моторики обеих рук, а также с правильным, не наносящем ущерба организму, выполнением основных движений (ходьба, бег, мягкие прыжки, повороты в обе стороны), формирование начальных представлений о некоторых видах спорта, овладение подвижными играми с правилами;</w:t>
      </w:r>
      <w:proofErr w:type="gramEnd"/>
    </w:p>
    <w:p w:rsidR="00B33C70" w:rsidRPr="003F34E1" w:rsidRDefault="00B33C70" w:rsidP="00B33C70">
      <w:pPr>
        <w:pStyle w:val="30"/>
        <w:numPr>
          <w:ilvl w:val="0"/>
          <w:numId w:val="7"/>
        </w:numPr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3F34E1">
        <w:rPr>
          <w:color w:val="111111"/>
        </w:rPr>
        <w:t xml:space="preserve"> Становление целенаправленности и </w:t>
      </w:r>
      <w:proofErr w:type="spellStart"/>
      <w:r w:rsidRPr="003F34E1">
        <w:rPr>
          <w:color w:val="111111"/>
        </w:rPr>
        <w:t>саморегуляции</w:t>
      </w:r>
      <w:proofErr w:type="spellEnd"/>
      <w:r w:rsidRPr="003F34E1">
        <w:rPr>
          <w:color w:val="111111"/>
        </w:rPr>
        <w:t xml:space="preserve"> в двигательной сфере;</w:t>
      </w:r>
    </w:p>
    <w:p w:rsidR="00B33C70" w:rsidRPr="008F1129" w:rsidRDefault="00B33C70" w:rsidP="00B33C70">
      <w:pPr>
        <w:pStyle w:val="30"/>
        <w:numPr>
          <w:ilvl w:val="0"/>
          <w:numId w:val="7"/>
        </w:numPr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3F34E1">
        <w:rPr>
          <w:color w:val="111111"/>
        </w:rPr>
        <w:t xml:space="preserve"> Становление ценностей здорового образа жизни, овладение его элементарными нормами и правилами (в питании, двигательном режиме, закаливании, при формировании полезных привычек и др.).</w:t>
      </w:r>
    </w:p>
    <w:p w:rsidR="00B33C70" w:rsidRPr="003F34E1" w:rsidRDefault="005B0F82" w:rsidP="00B33C70">
      <w:pPr>
        <w:pStyle w:val="a5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proofErr w:type="gramStart"/>
      <w:r>
        <w:rPr>
          <w:color w:val="111111"/>
        </w:rPr>
        <w:t>ООД</w:t>
      </w:r>
      <w:r w:rsidR="00B33C70" w:rsidRPr="005977A8">
        <w:rPr>
          <w:color w:val="111111"/>
        </w:rPr>
        <w:t xml:space="preserve"> «Физи</w:t>
      </w:r>
      <w:r w:rsidR="00B64764">
        <w:rPr>
          <w:color w:val="111111"/>
        </w:rPr>
        <w:t xml:space="preserve">ческая культура» организуется с </w:t>
      </w:r>
      <w:r w:rsidR="00B33C70" w:rsidRPr="005977A8">
        <w:rPr>
          <w:color w:val="111111"/>
        </w:rPr>
        <w:t>1 младшей груп</w:t>
      </w:r>
      <w:r w:rsidR="00B64764">
        <w:rPr>
          <w:color w:val="111111"/>
        </w:rPr>
        <w:t xml:space="preserve">пы по подготовительную </w:t>
      </w:r>
      <w:r w:rsidR="00B33C70" w:rsidRPr="005977A8">
        <w:rPr>
          <w:color w:val="111111"/>
        </w:rPr>
        <w:t xml:space="preserve">– 2 раза в </w:t>
      </w:r>
      <w:r w:rsidR="00B64764">
        <w:rPr>
          <w:color w:val="111111"/>
        </w:rPr>
        <w:t xml:space="preserve">неделю; также </w:t>
      </w:r>
      <w:r w:rsidR="006F4F64">
        <w:rPr>
          <w:color w:val="111111"/>
        </w:rPr>
        <w:t>проводится 1</w:t>
      </w:r>
      <w:r w:rsidR="00B64764">
        <w:rPr>
          <w:color w:val="111111"/>
        </w:rPr>
        <w:t xml:space="preserve"> занятие</w:t>
      </w:r>
      <w:r w:rsidR="006F4F64">
        <w:rPr>
          <w:color w:val="111111"/>
        </w:rPr>
        <w:t xml:space="preserve"> в неделю</w:t>
      </w:r>
      <w:r w:rsidR="00B64764">
        <w:rPr>
          <w:color w:val="111111"/>
        </w:rPr>
        <w:t xml:space="preserve"> в каждой группе </w:t>
      </w:r>
      <w:r w:rsidR="006F4F64">
        <w:rPr>
          <w:color w:val="111111"/>
        </w:rPr>
        <w:t>на свежем воздухе</w:t>
      </w:r>
      <w:r w:rsidR="00B33C70" w:rsidRPr="005977A8">
        <w:rPr>
          <w:color w:val="111111"/>
        </w:rPr>
        <w:t>.</w:t>
      </w:r>
      <w:r w:rsidR="00B33C70" w:rsidRPr="003F34E1">
        <w:rPr>
          <w:color w:val="111111"/>
        </w:rPr>
        <w:t> </w:t>
      </w:r>
      <w:proofErr w:type="gramEnd"/>
    </w:p>
    <w:p w:rsidR="00B33C70" w:rsidRPr="003F34E1" w:rsidRDefault="00B33C70" w:rsidP="00B33C70">
      <w:pPr>
        <w:pStyle w:val="30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3F34E1">
        <w:rPr>
          <w:b/>
          <w:bCs/>
          <w:color w:val="111111"/>
          <w:bdr w:val="none" w:sz="0" w:space="0" w:color="auto" w:frame="1"/>
        </w:rPr>
        <w:t>Региональный компонент</w:t>
      </w:r>
      <w:r w:rsidRPr="003F34E1">
        <w:rPr>
          <w:rStyle w:val="apple-converted-space"/>
          <w:color w:val="111111"/>
        </w:rPr>
        <w:t> </w:t>
      </w:r>
      <w:r w:rsidRPr="003F34E1">
        <w:rPr>
          <w:color w:val="111111"/>
        </w:rPr>
        <w:t>включает в себя ознакомление детей с видами спорта, популярными в селе, Республике Татарстан, спортивными традициями и праздниками.</w:t>
      </w:r>
    </w:p>
    <w:p w:rsidR="00B33C70" w:rsidRPr="003F34E1" w:rsidRDefault="00B33C70" w:rsidP="00B33C70">
      <w:pPr>
        <w:pStyle w:val="30"/>
        <w:shd w:val="clear" w:color="auto" w:fill="FFFFFF"/>
        <w:spacing w:before="300" w:beforeAutospacing="0" w:after="300" w:afterAutospacing="0"/>
        <w:jc w:val="both"/>
        <w:rPr>
          <w:color w:val="111111"/>
        </w:rPr>
      </w:pPr>
      <w:r w:rsidRPr="003F34E1">
        <w:rPr>
          <w:color w:val="111111"/>
        </w:rPr>
        <w:t>Конкретное содержание образовательных областей зависит от возрастных и индивидуальных особенностей детей, определяется целями и задачами Программы и может реализовываться в различных видах деятельности (общении, игре, познавательно-исследовательской деятельности и т.д.).</w:t>
      </w:r>
    </w:p>
    <w:p w:rsidR="00B33C70" w:rsidRPr="003F34E1" w:rsidRDefault="00B33C70" w:rsidP="00B33C70">
      <w:pPr>
        <w:pStyle w:val="30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3F34E1">
        <w:rPr>
          <w:color w:val="111111"/>
        </w:rPr>
        <w:t>Объём недельной учебной нагрузки для изучения каждой образовательной области представлен в</w:t>
      </w:r>
      <w:r w:rsidRPr="003F34E1">
        <w:rPr>
          <w:rStyle w:val="apple-converted-space"/>
          <w:color w:val="111111"/>
        </w:rPr>
        <w:t> </w:t>
      </w:r>
      <w:r w:rsidR="00251E6A" w:rsidRPr="00251E6A">
        <w:rPr>
          <w:bCs/>
          <w:bdr w:val="none" w:sz="0" w:space="0" w:color="auto" w:frame="1"/>
        </w:rPr>
        <w:t>Учебном плане</w:t>
      </w:r>
      <w:r w:rsidRPr="00251E6A">
        <w:rPr>
          <w:bCs/>
          <w:bdr w:val="none" w:sz="0" w:space="0" w:color="auto" w:frame="1"/>
        </w:rPr>
        <w:t>.</w:t>
      </w:r>
    </w:p>
    <w:p w:rsidR="00B33C70" w:rsidRPr="003F34E1" w:rsidRDefault="00B33C70" w:rsidP="00B33C70">
      <w:pPr>
        <w:pStyle w:val="30"/>
        <w:shd w:val="clear" w:color="auto" w:fill="FFFFFF"/>
        <w:spacing w:before="300" w:beforeAutospacing="0" w:after="300" w:afterAutospacing="0"/>
        <w:jc w:val="both"/>
        <w:rPr>
          <w:color w:val="111111"/>
        </w:rPr>
      </w:pPr>
      <w:r w:rsidRPr="003F34E1">
        <w:rPr>
          <w:color w:val="111111"/>
        </w:rPr>
        <w:t>Инвариантная часть учебного плана соответствует предельно допустимой нагрузке и требованиям государственного стандарта.</w:t>
      </w:r>
    </w:p>
    <w:p w:rsidR="00B33C70" w:rsidRPr="003F34E1" w:rsidRDefault="00B33C70" w:rsidP="00B33C70">
      <w:pPr>
        <w:pStyle w:val="40"/>
        <w:shd w:val="clear" w:color="auto" w:fill="FFFFFF"/>
        <w:spacing w:before="300" w:beforeAutospacing="0" w:after="300" w:afterAutospacing="0"/>
        <w:jc w:val="both"/>
        <w:rPr>
          <w:color w:val="111111"/>
        </w:rPr>
      </w:pPr>
      <w:r w:rsidRPr="003F34E1">
        <w:rPr>
          <w:color w:val="111111"/>
        </w:rPr>
        <w:lastRenderedPageBreak/>
        <w:t>Максимально допустимый объем недельной учебной нагрузки на воспитанника ДОУ соответствует требованиям СанПиН</w:t>
      </w:r>
    </w:p>
    <w:p w:rsidR="00B33C70" w:rsidRPr="003F34E1" w:rsidRDefault="00B33C70" w:rsidP="00B33C70">
      <w:pPr>
        <w:pStyle w:val="30"/>
        <w:shd w:val="clear" w:color="auto" w:fill="FFFFFF"/>
        <w:spacing w:before="300" w:beforeAutospacing="0" w:after="300" w:afterAutospacing="0"/>
        <w:jc w:val="both"/>
        <w:rPr>
          <w:color w:val="111111"/>
        </w:rPr>
      </w:pPr>
      <w:r w:rsidRPr="003F34E1">
        <w:rPr>
          <w:color w:val="111111"/>
        </w:rPr>
        <w:t xml:space="preserve">Продолжительность </w:t>
      </w:r>
      <w:r w:rsidR="00251E6A" w:rsidRPr="00251E6A">
        <w:t>организованной образовательной деятельности</w:t>
      </w:r>
      <w:r w:rsidRPr="00251E6A">
        <w:t xml:space="preserve"> для </w:t>
      </w:r>
      <w:r w:rsidRPr="003F34E1">
        <w:rPr>
          <w:color w:val="111111"/>
        </w:rPr>
        <w:t>детей 3-го года жизни – не более 10 минут, для детей 4-го года жизни - не более 15 минут, для детей 5-го года жизни - не более 20 минут, для детей 6-го года жизни - не более 25 минут, а для детей 7-го года жизни - не более 30 минут. Максимально допустимый объем образовательной нагрузки в первой половине дня в младшей и средней группах не превышает 30 и 40 минут соответственно, а в старшей 50 минут соответственно. Максимально допустимый объем образовательной нагрузки в первой и второй половине дня в возрасте с 2 до 3 лет не превышает 10 минут соответственно.</w:t>
      </w:r>
    </w:p>
    <w:p w:rsidR="00B33C70" w:rsidRPr="003F34E1" w:rsidRDefault="00B33C70" w:rsidP="00B33C70">
      <w:pPr>
        <w:pStyle w:val="30"/>
        <w:shd w:val="clear" w:color="auto" w:fill="FFFFFF"/>
        <w:spacing w:before="300" w:beforeAutospacing="0" w:after="300" w:afterAutospacing="0"/>
        <w:jc w:val="both"/>
        <w:rPr>
          <w:color w:val="111111"/>
        </w:rPr>
      </w:pPr>
      <w:r w:rsidRPr="003F34E1">
        <w:rPr>
          <w:color w:val="111111"/>
        </w:rPr>
        <w:t>В середине времени, отведенного на непрерывную образовательную деятельность, проводят физкультминутку. Перерывы между периодами непрерывной образовательной деятельности - не менее 10 минут.</w:t>
      </w:r>
    </w:p>
    <w:p w:rsidR="00B33C70" w:rsidRPr="003F34E1" w:rsidRDefault="000545E4" w:rsidP="00B33C70">
      <w:pPr>
        <w:pStyle w:val="30"/>
        <w:shd w:val="clear" w:color="auto" w:fill="FFFFFF"/>
        <w:spacing w:before="300" w:beforeAutospacing="0" w:after="300" w:afterAutospacing="0"/>
        <w:jc w:val="both"/>
        <w:rPr>
          <w:color w:val="111111"/>
        </w:rPr>
      </w:pPr>
      <w:r>
        <w:rPr>
          <w:color w:val="111111"/>
        </w:rPr>
        <w:t>Организованная</w:t>
      </w:r>
      <w:r w:rsidR="00B33C70" w:rsidRPr="005977A8">
        <w:rPr>
          <w:color w:val="111111"/>
        </w:rPr>
        <w:t xml:space="preserve"> образовательная деятельность по физическому развитию детей в возрасте от 3 до 7 лет организуется 3 раза в неделю. Один раз в неделю для детей 5-7 лет круглогодично организовывается непосредственно образовательная деятельность по физическому развитию детей на открытом воздухе.</w:t>
      </w:r>
    </w:p>
    <w:p w:rsidR="00B33C70" w:rsidRPr="003F34E1" w:rsidRDefault="00B33C70" w:rsidP="00B33C70">
      <w:pPr>
        <w:pStyle w:val="30"/>
        <w:shd w:val="clear" w:color="auto" w:fill="FFFFFF"/>
        <w:spacing w:before="300" w:beforeAutospacing="0" w:after="300" w:afterAutospacing="0"/>
        <w:jc w:val="both"/>
        <w:rPr>
          <w:color w:val="111111"/>
        </w:rPr>
      </w:pPr>
      <w:r w:rsidRPr="003F34E1">
        <w:rPr>
          <w:color w:val="111111"/>
        </w:rPr>
        <w:t>Объем самостоятельной деятельности как свободной деятельности воспитанников, в условиях созданной педагогами предметно-развивающей образовательной среды по каждой образовательной области не определяется. Общий объем самостоятельной деятельности детей - 3-4 часа в день для всех возрастных групп.</w:t>
      </w:r>
    </w:p>
    <w:p w:rsidR="00B33C70" w:rsidRPr="003F34E1" w:rsidRDefault="00B33C70" w:rsidP="00B33C70">
      <w:pPr>
        <w:pStyle w:val="30"/>
        <w:shd w:val="clear" w:color="auto" w:fill="FFFFFF"/>
        <w:spacing w:before="300" w:beforeAutospacing="0" w:after="300" w:afterAutospacing="0"/>
        <w:jc w:val="both"/>
        <w:rPr>
          <w:color w:val="111111"/>
        </w:rPr>
      </w:pPr>
      <w:r>
        <w:rPr>
          <w:color w:val="111111"/>
        </w:rPr>
        <w:t xml:space="preserve">В дни каникул </w:t>
      </w:r>
      <w:r w:rsidRPr="003F34E1">
        <w:rPr>
          <w:color w:val="111111"/>
        </w:rPr>
        <w:t xml:space="preserve"> в летний период учебные занятия не проводятся. В это время увеличивается продолжительность прогулок, а также проводятся спортивные и подвижные игры, спортивные праздники, экскурсии и др.</w:t>
      </w:r>
    </w:p>
    <w:p w:rsidR="00B33C70" w:rsidRPr="003F34E1" w:rsidRDefault="00B33C70" w:rsidP="00B33C70">
      <w:pPr>
        <w:pStyle w:val="30"/>
        <w:shd w:val="clear" w:color="auto" w:fill="FFFFFF"/>
        <w:spacing w:before="300" w:beforeAutospacing="0" w:after="300" w:afterAutospacing="0"/>
        <w:jc w:val="both"/>
        <w:rPr>
          <w:color w:val="111111"/>
        </w:rPr>
      </w:pPr>
      <w:r w:rsidRPr="003F34E1">
        <w:rPr>
          <w:color w:val="111111"/>
        </w:rPr>
        <w:t>В течение двух недель в сентябре (до образовательной работы) и мае (после образовательной работы) в соответствии с требованиями Стандарта к результатам освоения Программы определяются целевые ориентиры возможных достижений ребёнка в каждой возрастной группе.</w:t>
      </w:r>
    </w:p>
    <w:p w:rsidR="00B33C70" w:rsidRPr="003F34E1" w:rsidRDefault="00B33C70" w:rsidP="00B33C70">
      <w:pPr>
        <w:pStyle w:val="30"/>
        <w:shd w:val="clear" w:color="auto" w:fill="FFFFFF"/>
        <w:spacing w:before="300" w:beforeAutospacing="0" w:after="300" w:afterAutospacing="0"/>
        <w:jc w:val="both"/>
        <w:rPr>
          <w:color w:val="111111"/>
        </w:rPr>
      </w:pPr>
      <w:r w:rsidRPr="003F34E1">
        <w:rPr>
          <w:color w:val="111111"/>
        </w:rPr>
        <w:t>В соответствии с базовой программой воспитатель может варьировать место занятий в педагогическом процессе, интегрировать содержание различных видов занятий в зависимости от поставленных целей и задач обучения и воспитания, их место в образовательном процессе; сокращать количество регламентированных занятий, заменяя их другими формами обучения.</w:t>
      </w:r>
    </w:p>
    <w:p w:rsidR="00275B77" w:rsidRPr="002917B8" w:rsidRDefault="00B33C70" w:rsidP="002917B8">
      <w:pPr>
        <w:widowControl w:val="0"/>
        <w:suppressAutoHyphens/>
        <w:spacing w:after="120" w:line="240" w:lineRule="auto"/>
        <w:rPr>
          <w:rFonts w:ascii="Times New Roman" w:eastAsia="DejaVu Sans" w:hAnsi="Times New Roman"/>
          <w:b/>
          <w:bCs/>
          <w:kern w:val="2"/>
          <w:sz w:val="24"/>
          <w:szCs w:val="24"/>
          <w:lang w:eastAsia="hi-IN" w:bidi="hi-IN"/>
        </w:rPr>
      </w:pPr>
      <w:proofErr w:type="gramStart"/>
      <w:r w:rsidRPr="002917B8">
        <w:rPr>
          <w:rFonts w:ascii="Times New Roman" w:hAnsi="Times New Roman"/>
          <w:color w:val="111111"/>
          <w:sz w:val="24"/>
          <w:szCs w:val="24"/>
        </w:rPr>
        <w:t>Муниципальное бюджетное дошкольное образовательное учреждение «Детский сад «Колосок»</w:t>
      </w:r>
      <w:r w:rsidR="006B6728">
        <w:rPr>
          <w:rFonts w:ascii="Times New Roman" w:hAnsi="Times New Roman"/>
          <w:color w:val="111111"/>
          <w:sz w:val="24"/>
          <w:szCs w:val="24"/>
        </w:rPr>
        <w:t>» г. Болгар Спасского муниципального района Республики Татарстан</w:t>
      </w:r>
      <w:r w:rsidRPr="002917B8">
        <w:rPr>
          <w:rFonts w:ascii="Times New Roman" w:hAnsi="Times New Roman"/>
          <w:color w:val="111111"/>
          <w:sz w:val="24"/>
          <w:szCs w:val="24"/>
        </w:rPr>
        <w:t xml:space="preserve"> в установленном законодательством Российской Федерации порядке несет ответственность за реализацию не в полном объеме образовательной программы в соответствии </w:t>
      </w:r>
      <w:r w:rsidR="00251E6A" w:rsidRPr="002917B8">
        <w:rPr>
          <w:rFonts w:ascii="Times New Roman" w:hAnsi="Times New Roman"/>
          <w:color w:val="111111"/>
          <w:sz w:val="24"/>
          <w:szCs w:val="24"/>
        </w:rPr>
        <w:t>с учебным</w:t>
      </w:r>
      <w:r w:rsidRPr="002917B8">
        <w:rPr>
          <w:rFonts w:ascii="Times New Roman" w:hAnsi="Times New Roman"/>
          <w:color w:val="111111"/>
          <w:sz w:val="24"/>
          <w:szCs w:val="24"/>
        </w:rPr>
        <w:t xml:space="preserve"> планом.</w:t>
      </w:r>
      <w:proofErr w:type="gramEnd"/>
    </w:p>
    <w:p w:rsidR="00794CA1" w:rsidRPr="002917B8" w:rsidRDefault="00794CA1" w:rsidP="002917B8">
      <w:pPr>
        <w:pStyle w:val="a5"/>
        <w:shd w:val="clear" w:color="auto" w:fill="FFFFFF"/>
        <w:spacing w:before="300" w:beforeAutospacing="0" w:after="300" w:afterAutospacing="0"/>
      </w:pPr>
    </w:p>
    <w:sectPr w:rsidR="00794CA1" w:rsidRPr="002917B8" w:rsidSect="00147AD1">
      <w:pgSz w:w="16838" w:h="11906" w:orient="landscape"/>
      <w:pgMar w:top="568" w:right="851" w:bottom="96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OpenSymbol">
    <w:charset w:val="8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DejaVu Sans">
    <w:altName w:val="Times New Roman"/>
    <w:charset w:val="00"/>
    <w:family w:val="auto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alt="*" style="width:3in;height:3in" o:bullet="t"/>
    </w:pict>
  </w:numPicBullet>
  <w:abstractNum w:abstractNumId="0">
    <w:nsid w:val="00000010"/>
    <w:multiLevelType w:val="multilevel"/>
    <w:tmpl w:val="00000010"/>
    <w:name w:val="WW8Num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">
    <w:nsid w:val="00000011"/>
    <w:multiLevelType w:val="multilevel"/>
    <w:tmpl w:val="00000011"/>
    <w:name w:val="WW8Num1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>
    <w:nsid w:val="00000012"/>
    <w:multiLevelType w:val="multilevel"/>
    <w:tmpl w:val="00000012"/>
    <w:name w:val="WW8Num18"/>
    <w:lvl w:ilvl="0">
      <w:start w:val="1"/>
      <w:numFmt w:val="bullet"/>
      <w:suff w:val="nothing"/>
      <w:lvlText w:val=""/>
      <w:lvlJc w:val="left"/>
      <w:pPr>
        <w:tabs>
          <w:tab w:val="num" w:pos="0"/>
        </w:tabs>
        <w:ind w:left="0" w:firstLine="0"/>
      </w:pPr>
      <w:rPr>
        <w:rFonts w:ascii="Wingdings" w:hAnsi="Wingdings" w:cs="OpenSymbol"/>
      </w:rPr>
    </w:lvl>
    <w:lvl w:ilvl="1">
      <w:start w:val="1"/>
      <w:numFmt w:val="bullet"/>
      <w:suff w:val="nothing"/>
      <w:lvlText w:val=""/>
      <w:lvlJc w:val="left"/>
      <w:pPr>
        <w:tabs>
          <w:tab w:val="num" w:pos="0"/>
        </w:tabs>
        <w:ind w:left="0" w:firstLine="0"/>
      </w:pPr>
      <w:rPr>
        <w:rFonts w:ascii="Wingdings 2" w:hAnsi="Wingdings 2" w:cs="OpenSymbol"/>
      </w:rPr>
    </w:lvl>
    <w:lvl w:ilvl="2">
      <w:start w:val="1"/>
      <w:numFmt w:val="bullet"/>
      <w:suff w:val="nothing"/>
      <w:lvlText w:val="■"/>
      <w:lvlJc w:val="left"/>
      <w:pPr>
        <w:tabs>
          <w:tab w:val="num" w:pos="0"/>
        </w:tabs>
        <w:ind w:left="0" w:firstLine="0"/>
      </w:pPr>
      <w:rPr>
        <w:rFonts w:ascii="StarSymbol" w:hAnsi="StarSymbol" w:cs="OpenSymbol"/>
      </w:rPr>
    </w:lvl>
    <w:lvl w:ilvl="3">
      <w:start w:val="1"/>
      <w:numFmt w:val="bullet"/>
      <w:suff w:val="nothing"/>
      <w:lvlText w:val=""/>
      <w:lvlJc w:val="left"/>
      <w:pPr>
        <w:tabs>
          <w:tab w:val="num" w:pos="0"/>
        </w:tabs>
        <w:ind w:left="0" w:firstLine="0"/>
      </w:pPr>
      <w:rPr>
        <w:rFonts w:ascii="Wingdings" w:hAnsi="Wingdings" w:cs="OpenSymbol"/>
      </w:rPr>
    </w:lvl>
    <w:lvl w:ilvl="4">
      <w:start w:val="1"/>
      <w:numFmt w:val="bullet"/>
      <w:suff w:val="nothing"/>
      <w:lvlText w:val=""/>
      <w:lvlJc w:val="left"/>
      <w:pPr>
        <w:tabs>
          <w:tab w:val="num" w:pos="0"/>
        </w:tabs>
        <w:ind w:left="0" w:firstLine="0"/>
      </w:pPr>
      <w:rPr>
        <w:rFonts w:ascii="Wingdings 2" w:hAnsi="Wingdings 2" w:cs="OpenSymbol"/>
      </w:rPr>
    </w:lvl>
    <w:lvl w:ilvl="5">
      <w:start w:val="1"/>
      <w:numFmt w:val="bullet"/>
      <w:suff w:val="nothing"/>
      <w:lvlText w:val="■"/>
      <w:lvlJc w:val="left"/>
      <w:pPr>
        <w:tabs>
          <w:tab w:val="num" w:pos="0"/>
        </w:tabs>
        <w:ind w:left="0" w:firstLine="0"/>
      </w:pPr>
      <w:rPr>
        <w:rFonts w:ascii="StarSymbol" w:hAnsi="StarSymbol" w:cs="OpenSymbol"/>
      </w:rPr>
    </w:lvl>
    <w:lvl w:ilvl="6">
      <w:start w:val="1"/>
      <w:numFmt w:val="bullet"/>
      <w:suff w:val="nothing"/>
      <w:lvlText w:val=""/>
      <w:lvlJc w:val="left"/>
      <w:pPr>
        <w:tabs>
          <w:tab w:val="num" w:pos="0"/>
        </w:tabs>
        <w:ind w:left="0" w:firstLine="0"/>
      </w:pPr>
      <w:rPr>
        <w:rFonts w:ascii="Wingdings" w:hAnsi="Wingdings" w:cs="OpenSymbol"/>
      </w:rPr>
    </w:lvl>
    <w:lvl w:ilvl="7">
      <w:start w:val="1"/>
      <w:numFmt w:val="bullet"/>
      <w:suff w:val="nothing"/>
      <w:lvlText w:val=""/>
      <w:lvlJc w:val="left"/>
      <w:pPr>
        <w:tabs>
          <w:tab w:val="num" w:pos="0"/>
        </w:tabs>
        <w:ind w:left="0" w:firstLine="0"/>
      </w:pPr>
      <w:rPr>
        <w:rFonts w:ascii="Wingdings 2" w:hAnsi="Wingdings 2" w:cs="OpenSymbol"/>
      </w:rPr>
    </w:lvl>
    <w:lvl w:ilvl="8">
      <w:start w:val="1"/>
      <w:numFmt w:val="bullet"/>
      <w:suff w:val="nothing"/>
      <w:lvlText w:val="■"/>
      <w:lvlJc w:val="left"/>
      <w:pPr>
        <w:tabs>
          <w:tab w:val="num" w:pos="0"/>
        </w:tabs>
        <w:ind w:left="0" w:firstLine="0"/>
      </w:pPr>
      <w:rPr>
        <w:rFonts w:ascii="StarSymbol" w:hAnsi="StarSymbol" w:cs="OpenSymbol"/>
      </w:rPr>
    </w:lvl>
  </w:abstractNum>
  <w:abstractNum w:abstractNumId="3">
    <w:nsid w:val="00000013"/>
    <w:multiLevelType w:val="multilevel"/>
    <w:tmpl w:val="00000013"/>
    <w:name w:val="WW8Num19"/>
    <w:lvl w:ilvl="0">
      <w:start w:val="1"/>
      <w:numFmt w:val="bullet"/>
      <w:lvlText w:val=""/>
      <w:lvlJc w:val="left"/>
      <w:pPr>
        <w:tabs>
          <w:tab w:val="num" w:pos="1020"/>
        </w:tabs>
        <w:ind w:left="10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380"/>
        </w:tabs>
        <w:ind w:left="13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740"/>
        </w:tabs>
        <w:ind w:left="17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100"/>
        </w:tabs>
        <w:ind w:left="21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460"/>
        </w:tabs>
        <w:ind w:left="24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820"/>
        </w:tabs>
        <w:ind w:left="28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180"/>
        </w:tabs>
        <w:ind w:left="31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540"/>
        </w:tabs>
        <w:ind w:left="35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900"/>
        </w:tabs>
        <w:ind w:left="3900" w:hanging="360"/>
      </w:pPr>
      <w:rPr>
        <w:rFonts w:ascii="OpenSymbol" w:hAnsi="OpenSymbol" w:cs="OpenSymbol"/>
      </w:rPr>
    </w:lvl>
  </w:abstractNum>
  <w:abstractNum w:abstractNumId="4">
    <w:nsid w:val="00000014"/>
    <w:multiLevelType w:val="singleLevel"/>
    <w:tmpl w:val="00000014"/>
    <w:name w:val="WW8Num24"/>
    <w:lvl w:ilvl="0">
      <w:start w:val="1"/>
      <w:numFmt w:val="bullet"/>
      <w:lvlText w:val=""/>
      <w:lvlJc w:val="left"/>
      <w:pPr>
        <w:tabs>
          <w:tab w:val="num" w:pos="284"/>
        </w:tabs>
        <w:ind w:left="284" w:hanging="284"/>
      </w:pPr>
      <w:rPr>
        <w:rFonts w:ascii="Symbol" w:hAnsi="Symbol"/>
      </w:rPr>
    </w:lvl>
  </w:abstractNum>
  <w:abstractNum w:abstractNumId="5">
    <w:nsid w:val="094F46DB"/>
    <w:multiLevelType w:val="hybridMultilevel"/>
    <w:tmpl w:val="FF981628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6">
    <w:nsid w:val="105E26B5"/>
    <w:multiLevelType w:val="hybridMultilevel"/>
    <w:tmpl w:val="2F2AA3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60433D0"/>
    <w:multiLevelType w:val="hybridMultilevel"/>
    <w:tmpl w:val="019296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22B3146"/>
    <w:multiLevelType w:val="hybridMultilevel"/>
    <w:tmpl w:val="27987AB8"/>
    <w:lvl w:ilvl="0" w:tplc="41E67D9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BBEC8D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85C292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9E2DA1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C8EBEC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036E63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0AE61A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68A006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536341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>
    <w:nsid w:val="6D360288"/>
    <w:multiLevelType w:val="hybridMultilevel"/>
    <w:tmpl w:val="98940144"/>
    <w:lvl w:ilvl="0" w:tplc="04190001">
      <w:start w:val="1"/>
      <w:numFmt w:val="bullet"/>
      <w:lvlText w:val=""/>
      <w:lvlJc w:val="left"/>
      <w:pPr>
        <w:ind w:left="8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40" w:hanging="360"/>
      </w:pPr>
      <w:rPr>
        <w:rFonts w:ascii="Wingdings" w:hAnsi="Wingdings" w:hint="default"/>
      </w:rPr>
    </w:lvl>
  </w:abstractNum>
  <w:abstractNum w:abstractNumId="10">
    <w:nsid w:val="6F4C7D05"/>
    <w:multiLevelType w:val="hybridMultilevel"/>
    <w:tmpl w:val="E51879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9"/>
  </w:num>
  <w:num w:numId="7">
    <w:abstractNumId w:val="5"/>
  </w:num>
  <w:num w:numId="8">
    <w:abstractNumId w:val="6"/>
  </w:num>
  <w:num w:numId="9">
    <w:abstractNumId w:val="10"/>
  </w:num>
  <w:num w:numId="10">
    <w:abstractNumId w:val="7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118E"/>
    <w:rsid w:val="00034442"/>
    <w:rsid w:val="00035B3F"/>
    <w:rsid w:val="000545E4"/>
    <w:rsid w:val="000852F9"/>
    <w:rsid w:val="00094E48"/>
    <w:rsid w:val="000D07BA"/>
    <w:rsid w:val="000D5C53"/>
    <w:rsid w:val="00147AD1"/>
    <w:rsid w:val="00166D44"/>
    <w:rsid w:val="00196CC3"/>
    <w:rsid w:val="001C4752"/>
    <w:rsid w:val="002058EF"/>
    <w:rsid w:val="0021797D"/>
    <w:rsid w:val="00231733"/>
    <w:rsid w:val="00251E6A"/>
    <w:rsid w:val="00254AE3"/>
    <w:rsid w:val="0025794E"/>
    <w:rsid w:val="00267D99"/>
    <w:rsid w:val="00275B77"/>
    <w:rsid w:val="00287B7F"/>
    <w:rsid w:val="002917B8"/>
    <w:rsid w:val="002A4685"/>
    <w:rsid w:val="002B2C27"/>
    <w:rsid w:val="002C5908"/>
    <w:rsid w:val="002D6CA1"/>
    <w:rsid w:val="002E7EA0"/>
    <w:rsid w:val="002F7E41"/>
    <w:rsid w:val="003619C5"/>
    <w:rsid w:val="00366400"/>
    <w:rsid w:val="0036727C"/>
    <w:rsid w:val="003C067B"/>
    <w:rsid w:val="00463039"/>
    <w:rsid w:val="004B7F47"/>
    <w:rsid w:val="004F6E84"/>
    <w:rsid w:val="00520B4F"/>
    <w:rsid w:val="005568FD"/>
    <w:rsid w:val="005B0F82"/>
    <w:rsid w:val="005B54C7"/>
    <w:rsid w:val="005C61F0"/>
    <w:rsid w:val="005F780C"/>
    <w:rsid w:val="0060242A"/>
    <w:rsid w:val="00621A60"/>
    <w:rsid w:val="006432BE"/>
    <w:rsid w:val="0066083F"/>
    <w:rsid w:val="006635F3"/>
    <w:rsid w:val="006B6728"/>
    <w:rsid w:val="006E67DA"/>
    <w:rsid w:val="006F4F64"/>
    <w:rsid w:val="007244A5"/>
    <w:rsid w:val="00780B78"/>
    <w:rsid w:val="00794CA1"/>
    <w:rsid w:val="007A0DF9"/>
    <w:rsid w:val="007C6424"/>
    <w:rsid w:val="008457B2"/>
    <w:rsid w:val="00895B73"/>
    <w:rsid w:val="008E37C4"/>
    <w:rsid w:val="00904C7D"/>
    <w:rsid w:val="0091288A"/>
    <w:rsid w:val="009506E5"/>
    <w:rsid w:val="009A610F"/>
    <w:rsid w:val="009D3D03"/>
    <w:rsid w:val="009E2668"/>
    <w:rsid w:val="00A14E93"/>
    <w:rsid w:val="00A24224"/>
    <w:rsid w:val="00A4579A"/>
    <w:rsid w:val="00A55762"/>
    <w:rsid w:val="00A7184C"/>
    <w:rsid w:val="00AC1575"/>
    <w:rsid w:val="00B20D42"/>
    <w:rsid w:val="00B33C70"/>
    <w:rsid w:val="00B41046"/>
    <w:rsid w:val="00B64764"/>
    <w:rsid w:val="00B9369E"/>
    <w:rsid w:val="00B96525"/>
    <w:rsid w:val="00C02067"/>
    <w:rsid w:val="00C144B5"/>
    <w:rsid w:val="00C37C7F"/>
    <w:rsid w:val="00D54B80"/>
    <w:rsid w:val="00D57251"/>
    <w:rsid w:val="00D83A48"/>
    <w:rsid w:val="00EA0A3E"/>
    <w:rsid w:val="00EC1008"/>
    <w:rsid w:val="00ED5771"/>
    <w:rsid w:val="00F5118E"/>
    <w:rsid w:val="00F568D1"/>
    <w:rsid w:val="00FB5A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118E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F5118E"/>
    <w:pPr>
      <w:spacing w:after="0" w:line="240" w:lineRule="auto"/>
      <w:jc w:val="center"/>
    </w:pPr>
    <w:rPr>
      <w:rFonts w:ascii="Times New Roman" w:hAnsi="Times New Roman"/>
      <w:b/>
      <w:i/>
      <w:sz w:val="44"/>
      <w:szCs w:val="20"/>
    </w:rPr>
  </w:style>
  <w:style w:type="character" w:customStyle="1" w:styleId="a4">
    <w:name w:val="Основной текст Знак"/>
    <w:basedOn w:val="a0"/>
    <w:link w:val="a3"/>
    <w:semiHidden/>
    <w:rsid w:val="00F5118E"/>
    <w:rPr>
      <w:rFonts w:ascii="Times New Roman" w:eastAsia="Times New Roman" w:hAnsi="Times New Roman" w:cs="Times New Roman"/>
      <w:b/>
      <w:i/>
      <w:sz w:val="44"/>
      <w:szCs w:val="20"/>
      <w:lang w:eastAsia="ru-RU"/>
    </w:rPr>
  </w:style>
  <w:style w:type="character" w:customStyle="1" w:styleId="apple-converted-space">
    <w:name w:val="apple-converted-space"/>
    <w:basedOn w:val="a0"/>
    <w:rsid w:val="00094E48"/>
  </w:style>
  <w:style w:type="paragraph" w:customStyle="1" w:styleId="30">
    <w:name w:val="30"/>
    <w:basedOn w:val="a"/>
    <w:rsid w:val="00094E4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5">
    <w:name w:val="Normal (Web)"/>
    <w:basedOn w:val="a"/>
    <w:uiPriority w:val="99"/>
    <w:unhideWhenUsed/>
    <w:rsid w:val="005F780C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2">
    <w:name w:val="2"/>
    <w:basedOn w:val="a"/>
    <w:rsid w:val="005F780C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40">
    <w:name w:val="40"/>
    <w:basedOn w:val="a"/>
    <w:rsid w:val="005F780C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6">
    <w:name w:val="No Spacing"/>
    <w:uiPriority w:val="1"/>
    <w:qFormat/>
    <w:rsid w:val="005F780C"/>
    <w:pPr>
      <w:spacing w:after="0" w:line="240" w:lineRule="auto"/>
    </w:pPr>
  </w:style>
  <w:style w:type="table" w:styleId="a7">
    <w:name w:val="Table Grid"/>
    <w:basedOn w:val="a1"/>
    <w:uiPriority w:val="59"/>
    <w:unhideWhenUsed/>
    <w:rsid w:val="004630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6F4F6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6F4F64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Default">
    <w:name w:val="Default"/>
    <w:rsid w:val="00C37C7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118E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F5118E"/>
    <w:pPr>
      <w:spacing w:after="0" w:line="240" w:lineRule="auto"/>
      <w:jc w:val="center"/>
    </w:pPr>
    <w:rPr>
      <w:rFonts w:ascii="Times New Roman" w:hAnsi="Times New Roman"/>
      <w:b/>
      <w:i/>
      <w:sz w:val="44"/>
      <w:szCs w:val="20"/>
    </w:rPr>
  </w:style>
  <w:style w:type="character" w:customStyle="1" w:styleId="a4">
    <w:name w:val="Основной текст Знак"/>
    <w:basedOn w:val="a0"/>
    <w:link w:val="a3"/>
    <w:semiHidden/>
    <w:rsid w:val="00F5118E"/>
    <w:rPr>
      <w:rFonts w:ascii="Times New Roman" w:eastAsia="Times New Roman" w:hAnsi="Times New Roman" w:cs="Times New Roman"/>
      <w:b/>
      <w:i/>
      <w:sz w:val="44"/>
      <w:szCs w:val="20"/>
      <w:lang w:eastAsia="ru-RU"/>
    </w:rPr>
  </w:style>
  <w:style w:type="character" w:customStyle="1" w:styleId="apple-converted-space">
    <w:name w:val="apple-converted-space"/>
    <w:basedOn w:val="a0"/>
    <w:rsid w:val="00094E48"/>
  </w:style>
  <w:style w:type="paragraph" w:customStyle="1" w:styleId="30">
    <w:name w:val="30"/>
    <w:basedOn w:val="a"/>
    <w:rsid w:val="00094E4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5">
    <w:name w:val="Normal (Web)"/>
    <w:basedOn w:val="a"/>
    <w:uiPriority w:val="99"/>
    <w:unhideWhenUsed/>
    <w:rsid w:val="005F780C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2">
    <w:name w:val="2"/>
    <w:basedOn w:val="a"/>
    <w:rsid w:val="005F780C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40">
    <w:name w:val="40"/>
    <w:basedOn w:val="a"/>
    <w:rsid w:val="005F780C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6">
    <w:name w:val="No Spacing"/>
    <w:uiPriority w:val="1"/>
    <w:qFormat/>
    <w:rsid w:val="005F780C"/>
    <w:pPr>
      <w:spacing w:after="0" w:line="240" w:lineRule="auto"/>
    </w:pPr>
  </w:style>
  <w:style w:type="table" w:styleId="a7">
    <w:name w:val="Table Grid"/>
    <w:basedOn w:val="a1"/>
    <w:uiPriority w:val="59"/>
    <w:unhideWhenUsed/>
    <w:rsid w:val="004630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6F4F6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6F4F64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Default">
    <w:name w:val="Default"/>
    <w:rsid w:val="00C37C7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779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9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3C3998-FD7B-4FA9-ADB7-928D01A97F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2762</Words>
  <Characters>15744</Characters>
  <Application>Microsoft Office Word</Application>
  <DocSecurity>0</DocSecurity>
  <Lines>131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18470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</dc:creator>
  <cp:lastModifiedBy>Анджела</cp:lastModifiedBy>
  <cp:revision>2</cp:revision>
  <cp:lastPrinted>2020-08-17T10:29:00Z</cp:lastPrinted>
  <dcterms:created xsi:type="dcterms:W3CDTF">2022-09-22T08:07:00Z</dcterms:created>
  <dcterms:modified xsi:type="dcterms:W3CDTF">2022-09-22T08:07:00Z</dcterms:modified>
</cp:coreProperties>
</file>